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26EF" w:rsidRPr="00621914" w:rsidRDefault="00621914">
      <w:pPr>
        <w:spacing w:after="0" w:line="408" w:lineRule="auto"/>
        <w:ind w:left="120"/>
        <w:jc w:val="center"/>
        <w:rPr>
          <w:lang w:val="ru-RU"/>
        </w:rPr>
      </w:pPr>
      <w:bookmarkStart w:id="0" w:name="block-31120216"/>
      <w:r w:rsidRPr="00621914">
        <w:rPr>
          <w:rFonts w:ascii="Times New Roman" w:hAnsi="Times New Roman"/>
          <w:b/>
          <w:color w:val="000000"/>
          <w:sz w:val="28"/>
          <w:lang w:val="ru-RU"/>
        </w:rPr>
        <w:t>МИНИСТЕРСТВО ПРОСВЕЩЕНИЯ РОССИЙСКОЙ ФЕДЕРАЦИИ</w:t>
      </w:r>
    </w:p>
    <w:p w:rsidR="00621914" w:rsidRDefault="00621914">
      <w:pPr>
        <w:spacing w:after="0" w:line="408" w:lineRule="auto"/>
        <w:ind w:left="120"/>
        <w:jc w:val="center"/>
        <w:rPr>
          <w:rFonts w:ascii="Times New Roman" w:hAnsi="Times New Roman"/>
          <w:b/>
          <w:color w:val="000000"/>
          <w:sz w:val="28"/>
          <w:lang w:val="ru-RU"/>
        </w:rPr>
      </w:pPr>
      <w:bookmarkStart w:id="1" w:name="f82fad9e-4303-40e0-b615-d8bb07699b65"/>
      <w:r w:rsidRPr="00621914">
        <w:rPr>
          <w:rFonts w:ascii="Times New Roman" w:hAnsi="Times New Roman"/>
          <w:b/>
          <w:color w:val="000000"/>
          <w:sz w:val="28"/>
          <w:lang w:val="ru-RU"/>
        </w:rPr>
        <w:t xml:space="preserve">Министерство общего и профессионального образования </w:t>
      </w:r>
    </w:p>
    <w:p w:rsidR="00D826EF" w:rsidRPr="00621914" w:rsidRDefault="00621914">
      <w:pPr>
        <w:spacing w:after="0" w:line="408" w:lineRule="auto"/>
        <w:ind w:left="120"/>
        <w:jc w:val="center"/>
        <w:rPr>
          <w:lang w:val="ru-RU"/>
        </w:rPr>
      </w:pPr>
      <w:r>
        <w:rPr>
          <w:rFonts w:ascii="Times New Roman" w:hAnsi="Times New Roman"/>
          <w:b/>
          <w:color w:val="000000"/>
          <w:sz w:val="28"/>
          <w:lang w:val="ru-RU"/>
        </w:rPr>
        <w:t>Р</w:t>
      </w:r>
      <w:r w:rsidRPr="00621914">
        <w:rPr>
          <w:rFonts w:ascii="Times New Roman" w:hAnsi="Times New Roman"/>
          <w:b/>
          <w:color w:val="000000"/>
          <w:sz w:val="28"/>
          <w:lang w:val="ru-RU"/>
        </w:rPr>
        <w:t>остовской области</w:t>
      </w:r>
      <w:bookmarkEnd w:id="1"/>
      <w:r w:rsidRPr="00621914">
        <w:rPr>
          <w:rFonts w:ascii="Times New Roman" w:hAnsi="Times New Roman"/>
          <w:b/>
          <w:color w:val="000000"/>
          <w:sz w:val="28"/>
          <w:lang w:val="ru-RU"/>
        </w:rPr>
        <w:t xml:space="preserve"> </w:t>
      </w:r>
    </w:p>
    <w:p w:rsidR="00D826EF" w:rsidRPr="00621914" w:rsidRDefault="00621914">
      <w:pPr>
        <w:spacing w:after="0" w:line="408" w:lineRule="auto"/>
        <w:ind w:left="120"/>
        <w:jc w:val="center"/>
        <w:rPr>
          <w:lang w:val="ru-RU"/>
        </w:rPr>
      </w:pPr>
      <w:bookmarkStart w:id="2" w:name="f11d21d1-8bec-4df3-85d2-f4d0bca3e7ae"/>
      <w:r w:rsidRPr="00621914">
        <w:rPr>
          <w:rFonts w:ascii="Times New Roman" w:hAnsi="Times New Roman"/>
          <w:b/>
          <w:color w:val="000000"/>
          <w:sz w:val="28"/>
          <w:lang w:val="ru-RU"/>
        </w:rPr>
        <w:t xml:space="preserve">Отдел образования </w:t>
      </w:r>
      <w:r>
        <w:rPr>
          <w:rFonts w:ascii="Times New Roman" w:hAnsi="Times New Roman"/>
          <w:b/>
          <w:color w:val="000000"/>
          <w:sz w:val="28"/>
          <w:lang w:val="ru-RU"/>
        </w:rPr>
        <w:t>А</w:t>
      </w:r>
      <w:r w:rsidRPr="00621914">
        <w:rPr>
          <w:rFonts w:ascii="Times New Roman" w:hAnsi="Times New Roman"/>
          <w:b/>
          <w:color w:val="000000"/>
          <w:sz w:val="28"/>
          <w:lang w:val="ru-RU"/>
        </w:rPr>
        <w:t xml:space="preserve">дминистрации </w:t>
      </w:r>
      <w:r>
        <w:rPr>
          <w:rFonts w:ascii="Times New Roman" w:hAnsi="Times New Roman"/>
          <w:b/>
          <w:color w:val="000000"/>
          <w:sz w:val="28"/>
          <w:lang w:val="ru-RU"/>
        </w:rPr>
        <w:t>О</w:t>
      </w:r>
      <w:r w:rsidRPr="00621914">
        <w:rPr>
          <w:rFonts w:ascii="Times New Roman" w:hAnsi="Times New Roman"/>
          <w:b/>
          <w:color w:val="000000"/>
          <w:sz w:val="28"/>
          <w:lang w:val="ru-RU"/>
        </w:rPr>
        <w:t>ктябрьского района</w:t>
      </w:r>
      <w:bookmarkEnd w:id="2"/>
    </w:p>
    <w:p w:rsidR="00D826EF" w:rsidRDefault="00621914">
      <w:pPr>
        <w:spacing w:after="0" w:line="408" w:lineRule="auto"/>
        <w:ind w:left="120"/>
        <w:jc w:val="center"/>
        <w:rPr>
          <w:lang w:val="ru-RU"/>
        </w:rPr>
      </w:pPr>
      <w:r w:rsidRPr="00621914">
        <w:rPr>
          <w:rFonts w:ascii="Times New Roman" w:hAnsi="Times New Roman"/>
          <w:b/>
          <w:color w:val="000000"/>
          <w:sz w:val="28"/>
          <w:lang w:val="ru-RU"/>
        </w:rPr>
        <w:t>МБОУ СОШ № 61</w:t>
      </w:r>
      <w:r>
        <w:rPr>
          <w:rFonts w:ascii="Times New Roman" w:hAnsi="Times New Roman"/>
          <w:b/>
          <w:color w:val="000000"/>
          <w:sz w:val="28"/>
          <w:lang w:val="ru-RU"/>
        </w:rPr>
        <w:t xml:space="preserve"> им. П.Е. Ладана</w:t>
      </w:r>
    </w:p>
    <w:p w:rsidR="00D826EF" w:rsidRPr="00AE6A8E" w:rsidRDefault="00D826EF">
      <w:pPr>
        <w:spacing w:after="0"/>
        <w:ind w:left="120"/>
        <w:rPr>
          <w:lang w:val="ru-RU"/>
        </w:rPr>
      </w:pPr>
    </w:p>
    <w:p w:rsidR="00D826EF" w:rsidRPr="00AE6A8E" w:rsidRDefault="00D826EF">
      <w:pPr>
        <w:spacing w:after="0"/>
        <w:ind w:left="120"/>
        <w:rPr>
          <w:lang w:val="ru-RU"/>
        </w:rPr>
      </w:pPr>
    </w:p>
    <w:p w:rsidR="00D826EF" w:rsidRPr="00AE6A8E" w:rsidRDefault="00D826EF">
      <w:pPr>
        <w:spacing w:after="0"/>
        <w:ind w:left="120"/>
        <w:rPr>
          <w:lang w:val="ru-RU"/>
        </w:rPr>
      </w:pPr>
    </w:p>
    <w:p w:rsidR="00D826EF" w:rsidRPr="00AE6A8E" w:rsidRDefault="00D826EF">
      <w:pPr>
        <w:spacing w:after="0"/>
        <w:ind w:left="120"/>
        <w:rPr>
          <w:lang w:val="ru-RU"/>
        </w:rPr>
      </w:pPr>
    </w:p>
    <w:tbl>
      <w:tblPr>
        <w:tblW w:w="0" w:type="auto"/>
        <w:tblLook w:val="04A0" w:firstRow="1" w:lastRow="0" w:firstColumn="1" w:lastColumn="0" w:noHBand="0" w:noVBand="1"/>
      </w:tblPr>
      <w:tblGrid>
        <w:gridCol w:w="3114"/>
        <w:gridCol w:w="3115"/>
        <w:gridCol w:w="3115"/>
      </w:tblGrid>
      <w:tr w:rsidR="00D826EF" w:rsidRPr="00AE6A8E">
        <w:tc>
          <w:tcPr>
            <w:tcW w:w="3114" w:type="dxa"/>
          </w:tcPr>
          <w:p w:rsidR="00D826EF" w:rsidRDefault="00D826EF">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D826EF" w:rsidRDefault="00D826EF">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D826EF" w:rsidRDefault="00621914">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D826EF" w:rsidRDefault="00621914">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 МБОУ СОШ № 61 им. П.Е. Ладана</w:t>
            </w:r>
          </w:p>
          <w:p w:rsidR="00D826EF" w:rsidRDefault="00621914">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D826EF" w:rsidRDefault="00621914">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Табаровец Е.В.</w:t>
            </w:r>
          </w:p>
          <w:p w:rsidR="00AE6A8E" w:rsidRDefault="00AE6A8E">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w:t>
            </w:r>
            <w:r w:rsidR="00621914">
              <w:rPr>
                <w:rFonts w:ascii="Times New Roman" w:eastAsia="Times New Roman" w:hAnsi="Times New Roman"/>
                <w:color w:val="000000"/>
                <w:sz w:val="24"/>
                <w:szCs w:val="24"/>
                <w:lang w:val="ru-RU"/>
              </w:rPr>
              <w:t>риказ</w:t>
            </w:r>
            <w:r>
              <w:rPr>
                <w:rFonts w:ascii="Times New Roman" w:eastAsia="Times New Roman" w:hAnsi="Times New Roman"/>
                <w:color w:val="000000"/>
                <w:sz w:val="24"/>
                <w:szCs w:val="24"/>
                <w:lang w:val="ru-RU"/>
              </w:rPr>
              <w:t xml:space="preserve"> № 155</w:t>
            </w:r>
          </w:p>
          <w:p w:rsidR="00D826EF" w:rsidRDefault="00621914">
            <w:pPr>
              <w:autoSpaceDE w:val="0"/>
              <w:autoSpaceDN w:val="0"/>
              <w:spacing w:after="0" w:line="240" w:lineRule="auto"/>
              <w:rPr>
                <w:rFonts w:ascii="Times New Roman" w:eastAsia="Times New Roman" w:hAnsi="Times New Roman"/>
                <w:color w:val="000000"/>
                <w:sz w:val="24"/>
                <w:szCs w:val="24"/>
                <w:lang w:val="ru-RU"/>
              </w:rPr>
            </w:pPr>
            <w:bookmarkStart w:id="3" w:name="_GoBack"/>
            <w:bookmarkEnd w:id="3"/>
            <w:r>
              <w:rPr>
                <w:rFonts w:ascii="Times New Roman" w:eastAsia="Times New Roman" w:hAnsi="Times New Roman"/>
                <w:color w:val="000000"/>
                <w:sz w:val="24"/>
                <w:szCs w:val="24"/>
                <w:lang w:val="ru-RU"/>
              </w:rPr>
              <w:t xml:space="preserve"> от «30» августа   2024 г.</w:t>
            </w:r>
          </w:p>
          <w:p w:rsidR="00D826EF" w:rsidRDefault="00D826EF">
            <w:pPr>
              <w:autoSpaceDE w:val="0"/>
              <w:autoSpaceDN w:val="0"/>
              <w:spacing w:after="120" w:line="240" w:lineRule="auto"/>
              <w:jc w:val="both"/>
              <w:rPr>
                <w:rFonts w:ascii="Times New Roman" w:eastAsia="Times New Roman" w:hAnsi="Times New Roman"/>
                <w:color w:val="000000"/>
                <w:sz w:val="24"/>
                <w:szCs w:val="24"/>
                <w:lang w:val="ru-RU"/>
              </w:rPr>
            </w:pPr>
          </w:p>
        </w:tc>
      </w:tr>
    </w:tbl>
    <w:p w:rsidR="00D826EF" w:rsidRPr="00621914" w:rsidRDefault="00D826EF">
      <w:pPr>
        <w:spacing w:after="0"/>
        <w:ind w:left="120"/>
        <w:rPr>
          <w:lang w:val="ru-RU"/>
        </w:rPr>
      </w:pPr>
    </w:p>
    <w:p w:rsidR="00D826EF" w:rsidRPr="00621914" w:rsidRDefault="00D826EF">
      <w:pPr>
        <w:spacing w:after="0"/>
        <w:ind w:left="120"/>
        <w:rPr>
          <w:lang w:val="ru-RU"/>
        </w:rPr>
      </w:pPr>
    </w:p>
    <w:p w:rsidR="00D826EF" w:rsidRPr="00621914" w:rsidRDefault="00D826EF">
      <w:pPr>
        <w:spacing w:after="0"/>
        <w:ind w:left="120"/>
        <w:rPr>
          <w:lang w:val="ru-RU"/>
        </w:rPr>
      </w:pPr>
    </w:p>
    <w:p w:rsidR="00D826EF" w:rsidRDefault="00D826EF">
      <w:pPr>
        <w:spacing w:after="0"/>
        <w:ind w:left="120"/>
        <w:rPr>
          <w:lang w:val="ru-RU"/>
        </w:rPr>
      </w:pPr>
    </w:p>
    <w:p w:rsidR="00621914" w:rsidRDefault="00621914">
      <w:pPr>
        <w:spacing w:after="0"/>
        <w:ind w:left="120"/>
        <w:rPr>
          <w:lang w:val="ru-RU"/>
        </w:rPr>
      </w:pPr>
    </w:p>
    <w:p w:rsidR="00621914" w:rsidRPr="00621914" w:rsidRDefault="00621914">
      <w:pPr>
        <w:spacing w:after="0"/>
        <w:ind w:left="120"/>
        <w:rPr>
          <w:lang w:val="ru-RU"/>
        </w:rPr>
      </w:pPr>
    </w:p>
    <w:p w:rsidR="00D826EF" w:rsidRPr="00621914" w:rsidRDefault="00D826EF">
      <w:pPr>
        <w:spacing w:after="0"/>
        <w:ind w:left="120"/>
        <w:rPr>
          <w:lang w:val="ru-RU"/>
        </w:rPr>
      </w:pPr>
    </w:p>
    <w:p w:rsidR="00D826EF" w:rsidRPr="00621914" w:rsidRDefault="00621914">
      <w:pPr>
        <w:spacing w:after="0" w:line="408" w:lineRule="auto"/>
        <w:ind w:left="120"/>
        <w:jc w:val="center"/>
        <w:rPr>
          <w:lang w:val="ru-RU"/>
        </w:rPr>
      </w:pPr>
      <w:r w:rsidRPr="00621914">
        <w:rPr>
          <w:rFonts w:ascii="Times New Roman" w:hAnsi="Times New Roman"/>
          <w:b/>
          <w:color w:val="000000"/>
          <w:sz w:val="28"/>
          <w:lang w:val="ru-RU"/>
        </w:rPr>
        <w:t>РАБОЧАЯ ПРОГРАММА</w:t>
      </w:r>
    </w:p>
    <w:p w:rsidR="00D826EF" w:rsidRPr="00621914" w:rsidRDefault="00621914">
      <w:pPr>
        <w:spacing w:after="0" w:line="408" w:lineRule="auto"/>
        <w:ind w:left="120"/>
        <w:jc w:val="center"/>
        <w:rPr>
          <w:lang w:val="ru-RU"/>
        </w:rPr>
      </w:pPr>
      <w:r w:rsidRPr="00621914">
        <w:rPr>
          <w:rFonts w:ascii="Times New Roman" w:hAnsi="Times New Roman"/>
          <w:color w:val="000000"/>
          <w:sz w:val="28"/>
          <w:lang w:val="ru-RU"/>
        </w:rPr>
        <w:t>(</w:t>
      </w:r>
      <w:r>
        <w:rPr>
          <w:rFonts w:ascii="Times New Roman" w:hAnsi="Times New Roman"/>
          <w:color w:val="000000"/>
          <w:sz w:val="28"/>
        </w:rPr>
        <w:t>ID</w:t>
      </w:r>
      <w:r w:rsidRPr="00621914">
        <w:rPr>
          <w:rFonts w:ascii="Times New Roman" w:hAnsi="Times New Roman"/>
          <w:color w:val="000000"/>
          <w:sz w:val="28"/>
          <w:lang w:val="ru-RU"/>
        </w:rPr>
        <w:t xml:space="preserve"> 4106587)</w:t>
      </w:r>
    </w:p>
    <w:p w:rsidR="00D826EF" w:rsidRPr="00621914" w:rsidRDefault="00D826EF">
      <w:pPr>
        <w:spacing w:after="0"/>
        <w:ind w:left="120"/>
        <w:jc w:val="center"/>
        <w:rPr>
          <w:lang w:val="ru-RU"/>
        </w:rPr>
      </w:pPr>
    </w:p>
    <w:p w:rsidR="00D826EF" w:rsidRPr="00621914" w:rsidRDefault="00621914">
      <w:pPr>
        <w:spacing w:after="0" w:line="408" w:lineRule="auto"/>
        <w:ind w:left="120"/>
        <w:jc w:val="center"/>
        <w:rPr>
          <w:lang w:val="ru-RU"/>
        </w:rPr>
      </w:pPr>
      <w:r w:rsidRPr="00621914">
        <w:rPr>
          <w:rFonts w:ascii="Times New Roman" w:hAnsi="Times New Roman"/>
          <w:b/>
          <w:color w:val="000000"/>
          <w:sz w:val="28"/>
          <w:lang w:val="ru-RU"/>
        </w:rPr>
        <w:t>учебного предмета «Литературное чтение»</w:t>
      </w:r>
    </w:p>
    <w:p w:rsidR="00D826EF" w:rsidRPr="00621914" w:rsidRDefault="00621914">
      <w:pPr>
        <w:spacing w:after="0" w:line="408" w:lineRule="auto"/>
        <w:ind w:left="120"/>
        <w:jc w:val="center"/>
        <w:rPr>
          <w:lang w:val="ru-RU"/>
        </w:rPr>
      </w:pPr>
      <w:r w:rsidRPr="00621914">
        <w:rPr>
          <w:rFonts w:ascii="Times New Roman" w:hAnsi="Times New Roman"/>
          <w:color w:val="000000"/>
          <w:sz w:val="28"/>
          <w:lang w:val="ru-RU"/>
        </w:rPr>
        <w:t xml:space="preserve">для обучающихся 1-4 классов </w:t>
      </w:r>
    </w:p>
    <w:p w:rsidR="00D826EF" w:rsidRPr="00621914" w:rsidRDefault="00D826EF">
      <w:pPr>
        <w:spacing w:after="0"/>
        <w:ind w:left="120"/>
        <w:jc w:val="center"/>
        <w:rPr>
          <w:lang w:val="ru-RU"/>
        </w:rPr>
      </w:pPr>
    </w:p>
    <w:p w:rsidR="00D826EF" w:rsidRPr="00621914" w:rsidRDefault="00D826EF">
      <w:pPr>
        <w:spacing w:after="0"/>
        <w:ind w:left="120"/>
        <w:jc w:val="center"/>
        <w:rPr>
          <w:lang w:val="ru-RU"/>
        </w:rPr>
      </w:pPr>
    </w:p>
    <w:p w:rsidR="00D826EF" w:rsidRDefault="00D826EF">
      <w:pPr>
        <w:spacing w:after="0"/>
        <w:ind w:left="120"/>
        <w:jc w:val="center"/>
        <w:rPr>
          <w:lang w:val="ru-RU"/>
        </w:rPr>
      </w:pPr>
    </w:p>
    <w:p w:rsidR="00621914" w:rsidRPr="00621914" w:rsidRDefault="00621914">
      <w:pPr>
        <w:spacing w:after="0"/>
        <w:ind w:left="120"/>
        <w:jc w:val="center"/>
        <w:rPr>
          <w:lang w:val="ru-RU"/>
        </w:rPr>
      </w:pPr>
    </w:p>
    <w:p w:rsidR="00D826EF" w:rsidRPr="00621914" w:rsidRDefault="00D826EF">
      <w:pPr>
        <w:spacing w:after="0"/>
        <w:ind w:left="120"/>
        <w:jc w:val="center"/>
        <w:rPr>
          <w:lang w:val="ru-RU"/>
        </w:rPr>
      </w:pPr>
    </w:p>
    <w:p w:rsidR="00D826EF" w:rsidRPr="00621914" w:rsidRDefault="00D826EF">
      <w:pPr>
        <w:spacing w:after="0"/>
        <w:ind w:left="120"/>
        <w:jc w:val="center"/>
        <w:rPr>
          <w:lang w:val="ru-RU"/>
        </w:rPr>
      </w:pPr>
    </w:p>
    <w:p w:rsidR="00D826EF" w:rsidRPr="00621914" w:rsidRDefault="00621914">
      <w:pPr>
        <w:spacing w:after="0"/>
        <w:ind w:left="120"/>
        <w:jc w:val="center"/>
        <w:rPr>
          <w:lang w:val="ru-RU"/>
        </w:rPr>
      </w:pPr>
      <w:bookmarkStart w:id="4" w:name="8f40cabc-1e83-4907-ad8f-f4ef8375b8cd"/>
      <w:r w:rsidRPr="00621914">
        <w:rPr>
          <w:rFonts w:ascii="Times New Roman" w:hAnsi="Times New Roman"/>
          <w:b/>
          <w:color w:val="000000"/>
          <w:sz w:val="28"/>
          <w:lang w:val="ru-RU"/>
        </w:rPr>
        <w:t>пос. Персиановский</w:t>
      </w:r>
      <w:bookmarkEnd w:id="4"/>
      <w:r w:rsidRPr="00621914">
        <w:rPr>
          <w:rFonts w:ascii="Times New Roman" w:hAnsi="Times New Roman"/>
          <w:b/>
          <w:color w:val="000000"/>
          <w:sz w:val="28"/>
          <w:lang w:val="ru-RU"/>
        </w:rPr>
        <w:t xml:space="preserve"> </w:t>
      </w:r>
      <w:bookmarkStart w:id="5" w:name="30574bb6-69b4-4b7b-a313-5bac59a2fd6c"/>
      <w:r w:rsidRPr="00621914">
        <w:rPr>
          <w:rFonts w:ascii="Times New Roman" w:hAnsi="Times New Roman"/>
          <w:b/>
          <w:color w:val="000000"/>
          <w:sz w:val="28"/>
          <w:lang w:val="ru-RU"/>
        </w:rPr>
        <w:t>2024</w:t>
      </w:r>
      <w:bookmarkEnd w:id="5"/>
    </w:p>
    <w:bookmarkEnd w:id="0"/>
    <w:p w:rsidR="00D826EF" w:rsidRPr="00621914" w:rsidRDefault="00621914">
      <w:pPr>
        <w:spacing w:after="0" w:line="264" w:lineRule="auto"/>
        <w:ind w:left="120"/>
        <w:rPr>
          <w:lang w:val="ru-RU"/>
        </w:rPr>
      </w:pPr>
      <w:r w:rsidRPr="00621914">
        <w:rPr>
          <w:rFonts w:ascii="Times New Roman" w:hAnsi="Times New Roman"/>
          <w:b/>
          <w:color w:val="000000"/>
          <w:sz w:val="28"/>
          <w:lang w:val="ru-RU"/>
        </w:rPr>
        <w:lastRenderedPageBreak/>
        <w:t>ПОЯСНИТЕЛЬНАЯ ЗАПИСКА</w:t>
      </w:r>
    </w:p>
    <w:p w:rsidR="00D826EF" w:rsidRPr="00621914" w:rsidRDefault="00D826EF">
      <w:pPr>
        <w:spacing w:after="0" w:line="264" w:lineRule="auto"/>
        <w:ind w:left="120"/>
        <w:rPr>
          <w:lang w:val="ru-RU"/>
        </w:rPr>
      </w:pPr>
    </w:p>
    <w:p w:rsidR="00D826EF" w:rsidRPr="00621914" w:rsidRDefault="00621914">
      <w:pPr>
        <w:spacing w:after="0" w:line="264" w:lineRule="auto"/>
        <w:ind w:firstLine="600"/>
        <w:jc w:val="both"/>
        <w:rPr>
          <w:lang w:val="ru-RU"/>
        </w:rPr>
      </w:pPr>
      <w:r w:rsidRPr="00621914">
        <w:rPr>
          <w:rFonts w:ascii="Times New Roman" w:hAnsi="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D826EF" w:rsidRPr="00621914" w:rsidRDefault="00621914">
      <w:pPr>
        <w:spacing w:after="0" w:line="264" w:lineRule="auto"/>
        <w:ind w:firstLine="600"/>
        <w:jc w:val="both"/>
        <w:rPr>
          <w:lang w:val="ru-RU"/>
        </w:rPr>
      </w:pPr>
      <w:r w:rsidRPr="00621914">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D826EF" w:rsidRPr="00621914" w:rsidRDefault="00621914">
      <w:pPr>
        <w:spacing w:after="0" w:line="264" w:lineRule="auto"/>
        <w:ind w:firstLine="600"/>
        <w:jc w:val="both"/>
        <w:rPr>
          <w:lang w:val="ru-RU"/>
        </w:rPr>
      </w:pPr>
      <w:r w:rsidRPr="00621914">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D826EF" w:rsidRPr="00621914" w:rsidRDefault="00D826EF">
      <w:pPr>
        <w:spacing w:after="0" w:line="264" w:lineRule="auto"/>
        <w:ind w:left="120"/>
        <w:rPr>
          <w:lang w:val="ru-RU"/>
        </w:rPr>
      </w:pPr>
    </w:p>
    <w:p w:rsidR="00D826EF" w:rsidRPr="00621914" w:rsidRDefault="00621914">
      <w:pPr>
        <w:spacing w:after="0" w:line="264" w:lineRule="auto"/>
        <w:ind w:left="120"/>
        <w:rPr>
          <w:lang w:val="ru-RU"/>
        </w:rPr>
      </w:pPr>
      <w:r w:rsidRPr="00621914">
        <w:rPr>
          <w:rFonts w:ascii="Times New Roman" w:hAnsi="Times New Roman"/>
          <w:b/>
          <w:color w:val="000000"/>
          <w:sz w:val="28"/>
          <w:lang w:val="ru-RU"/>
        </w:rPr>
        <w:t>ОБЩАЯ ХАРАКТЕРИСТИКА УЧЕБНОГО ПРЕДМЕТА «ЛИТЕРАТУРНОЕ ЧТЕНИЕ»</w:t>
      </w:r>
    </w:p>
    <w:p w:rsidR="00D826EF" w:rsidRPr="00621914" w:rsidRDefault="00D826EF">
      <w:pPr>
        <w:spacing w:after="0" w:line="264" w:lineRule="auto"/>
        <w:ind w:left="120"/>
        <w:rPr>
          <w:lang w:val="ru-RU"/>
        </w:rPr>
      </w:pPr>
    </w:p>
    <w:p w:rsidR="00D826EF" w:rsidRPr="00621914" w:rsidRDefault="00621914">
      <w:pPr>
        <w:spacing w:after="0" w:line="264" w:lineRule="auto"/>
        <w:ind w:firstLine="600"/>
        <w:jc w:val="both"/>
        <w:rPr>
          <w:lang w:val="ru-RU"/>
        </w:rPr>
      </w:pPr>
      <w:proofErr w:type="gramStart"/>
      <w:r w:rsidRPr="00621914">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621914">
        <w:rPr>
          <w:rFonts w:ascii="Times New Roman" w:hAnsi="Times New Roman"/>
          <w:color w:val="333333"/>
          <w:sz w:val="28"/>
          <w:lang w:val="ru-RU"/>
        </w:rPr>
        <w:t xml:space="preserve">рабочей </w:t>
      </w:r>
      <w:r w:rsidRPr="00621914">
        <w:rPr>
          <w:rFonts w:ascii="Times New Roman" w:hAnsi="Times New Roman"/>
          <w:color w:val="000000"/>
          <w:sz w:val="28"/>
          <w:lang w:val="ru-RU"/>
        </w:rPr>
        <w:t>программе воспитания.</w:t>
      </w:r>
      <w:proofErr w:type="gramEnd"/>
    </w:p>
    <w:p w:rsidR="00D826EF" w:rsidRPr="00621914" w:rsidRDefault="00621914">
      <w:pPr>
        <w:spacing w:after="0" w:line="264" w:lineRule="auto"/>
        <w:ind w:firstLine="600"/>
        <w:jc w:val="both"/>
        <w:rPr>
          <w:lang w:val="ru-RU"/>
        </w:rPr>
      </w:pPr>
      <w:r w:rsidRPr="00621914">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D826EF" w:rsidRPr="00621914" w:rsidRDefault="00621914">
      <w:pPr>
        <w:spacing w:after="0" w:line="264" w:lineRule="auto"/>
        <w:ind w:firstLine="600"/>
        <w:jc w:val="both"/>
        <w:rPr>
          <w:lang w:val="ru-RU"/>
        </w:rPr>
      </w:pPr>
      <w:proofErr w:type="gramStart"/>
      <w:r w:rsidRPr="00621914">
        <w:rPr>
          <w:rFonts w:ascii="Times New Roman" w:hAnsi="Times New Roman"/>
          <w:color w:val="000000"/>
          <w:sz w:val="28"/>
          <w:lang w:val="ru-RU"/>
        </w:rPr>
        <w:t xml:space="preserve">Литературное чтение призвано ввести обучающегося в мир художественной литературы, обеспечить формирование навыков смыслового </w:t>
      </w:r>
      <w:r w:rsidRPr="00621914">
        <w:rPr>
          <w:rFonts w:ascii="Times New Roman" w:hAnsi="Times New Roman"/>
          <w:color w:val="000000"/>
          <w:sz w:val="28"/>
          <w:lang w:val="ru-RU"/>
        </w:rPr>
        <w:lastRenderedPageBreak/>
        <w:t>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roofErr w:type="gramEnd"/>
    </w:p>
    <w:p w:rsidR="00D826EF" w:rsidRPr="00621914" w:rsidRDefault="00621914">
      <w:pPr>
        <w:spacing w:after="0" w:line="264" w:lineRule="auto"/>
        <w:ind w:left="120"/>
        <w:rPr>
          <w:lang w:val="ru-RU"/>
        </w:rPr>
      </w:pPr>
      <w:r w:rsidRPr="00621914">
        <w:rPr>
          <w:rFonts w:ascii="Times New Roman" w:hAnsi="Times New Roman"/>
          <w:b/>
          <w:color w:val="000000"/>
          <w:sz w:val="28"/>
          <w:lang w:val="ru-RU"/>
        </w:rPr>
        <w:t>ЦЕЛИ ИЗУЧЕНИЯ УЧЕБНОГО ПРЕДМЕТА «ЛИТЕРАТУРНОЕ ЧТЕНИЕ»</w:t>
      </w:r>
    </w:p>
    <w:p w:rsidR="00D826EF" w:rsidRPr="00621914" w:rsidRDefault="00D826EF">
      <w:pPr>
        <w:spacing w:after="0" w:line="264" w:lineRule="auto"/>
        <w:ind w:left="120"/>
        <w:rPr>
          <w:lang w:val="ru-RU"/>
        </w:rPr>
      </w:pPr>
    </w:p>
    <w:p w:rsidR="00D826EF" w:rsidRPr="00621914" w:rsidRDefault="00621914">
      <w:pPr>
        <w:spacing w:after="0" w:line="264" w:lineRule="auto"/>
        <w:ind w:firstLine="600"/>
        <w:jc w:val="both"/>
        <w:rPr>
          <w:lang w:val="ru-RU"/>
        </w:rPr>
      </w:pPr>
      <w:r w:rsidRPr="00621914">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D826EF" w:rsidRPr="00621914" w:rsidRDefault="00621914">
      <w:pPr>
        <w:spacing w:after="0" w:line="264" w:lineRule="auto"/>
        <w:ind w:firstLine="600"/>
        <w:jc w:val="both"/>
        <w:rPr>
          <w:lang w:val="ru-RU"/>
        </w:rPr>
      </w:pPr>
      <w:proofErr w:type="gramStart"/>
      <w:r w:rsidRPr="00621914">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roofErr w:type="gramEnd"/>
    </w:p>
    <w:p w:rsidR="00D826EF" w:rsidRPr="00621914" w:rsidRDefault="00621914">
      <w:pPr>
        <w:spacing w:after="0" w:line="264" w:lineRule="auto"/>
        <w:ind w:firstLine="600"/>
        <w:jc w:val="both"/>
        <w:rPr>
          <w:lang w:val="ru-RU"/>
        </w:rPr>
      </w:pPr>
      <w:r w:rsidRPr="00621914">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rsidR="00D826EF" w:rsidRPr="00621914" w:rsidRDefault="00621914">
      <w:pPr>
        <w:numPr>
          <w:ilvl w:val="0"/>
          <w:numId w:val="1"/>
        </w:numPr>
        <w:spacing w:after="0" w:line="264" w:lineRule="auto"/>
        <w:rPr>
          <w:lang w:val="ru-RU"/>
        </w:rPr>
      </w:pPr>
      <w:r w:rsidRPr="00621914">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D826EF" w:rsidRPr="00621914" w:rsidRDefault="00621914">
      <w:pPr>
        <w:numPr>
          <w:ilvl w:val="0"/>
          <w:numId w:val="1"/>
        </w:numPr>
        <w:spacing w:after="0" w:line="264" w:lineRule="auto"/>
        <w:rPr>
          <w:lang w:val="ru-RU"/>
        </w:rPr>
      </w:pPr>
      <w:r w:rsidRPr="00621914">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rsidR="00D826EF" w:rsidRPr="00621914" w:rsidRDefault="00621914">
      <w:pPr>
        <w:numPr>
          <w:ilvl w:val="0"/>
          <w:numId w:val="1"/>
        </w:numPr>
        <w:spacing w:after="0" w:line="264" w:lineRule="auto"/>
        <w:rPr>
          <w:lang w:val="ru-RU"/>
        </w:rPr>
      </w:pPr>
      <w:r w:rsidRPr="00621914">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D826EF" w:rsidRPr="00621914" w:rsidRDefault="00621914">
      <w:pPr>
        <w:numPr>
          <w:ilvl w:val="0"/>
          <w:numId w:val="1"/>
        </w:numPr>
        <w:spacing w:after="0" w:line="264" w:lineRule="auto"/>
        <w:rPr>
          <w:lang w:val="ru-RU"/>
        </w:rPr>
      </w:pPr>
      <w:r w:rsidRPr="00621914">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rsidR="00D826EF" w:rsidRPr="00621914" w:rsidRDefault="00621914">
      <w:pPr>
        <w:numPr>
          <w:ilvl w:val="0"/>
          <w:numId w:val="1"/>
        </w:numPr>
        <w:spacing w:after="0" w:line="264" w:lineRule="auto"/>
        <w:rPr>
          <w:lang w:val="ru-RU"/>
        </w:rPr>
      </w:pPr>
      <w:r w:rsidRPr="00621914">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D826EF" w:rsidRPr="00621914" w:rsidRDefault="00621914">
      <w:pPr>
        <w:numPr>
          <w:ilvl w:val="0"/>
          <w:numId w:val="1"/>
        </w:numPr>
        <w:spacing w:after="0" w:line="264" w:lineRule="auto"/>
        <w:rPr>
          <w:lang w:val="ru-RU"/>
        </w:rPr>
      </w:pPr>
      <w:r w:rsidRPr="00621914">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D826EF" w:rsidRDefault="00621914">
      <w:pPr>
        <w:numPr>
          <w:ilvl w:val="0"/>
          <w:numId w:val="1"/>
        </w:numPr>
        <w:spacing w:after="0" w:line="264" w:lineRule="auto"/>
      </w:pPr>
      <w:proofErr w:type="gramStart"/>
      <w:r>
        <w:rPr>
          <w:rFonts w:ascii="Times New Roman" w:hAnsi="Times New Roman"/>
          <w:color w:val="000000"/>
          <w:sz w:val="28"/>
        </w:rPr>
        <w:t>для</w:t>
      </w:r>
      <w:proofErr w:type="gramEnd"/>
      <w:r>
        <w:rPr>
          <w:rFonts w:ascii="Times New Roman" w:hAnsi="Times New Roman"/>
          <w:color w:val="000000"/>
          <w:sz w:val="28"/>
        </w:rPr>
        <w:t xml:space="preserve"> решения учебных задач.</w:t>
      </w:r>
    </w:p>
    <w:p w:rsidR="00D826EF" w:rsidRPr="00621914" w:rsidRDefault="00621914">
      <w:pPr>
        <w:spacing w:after="0" w:line="264" w:lineRule="auto"/>
        <w:ind w:firstLine="600"/>
        <w:jc w:val="both"/>
        <w:rPr>
          <w:lang w:val="ru-RU"/>
        </w:rPr>
      </w:pPr>
      <w:r w:rsidRPr="00621914">
        <w:rPr>
          <w:rFonts w:ascii="Times New Roman" w:hAnsi="Times New Roman"/>
          <w:color w:val="000000"/>
          <w:sz w:val="28"/>
          <w:lang w:val="ru-RU"/>
        </w:rPr>
        <w:lastRenderedPageBreak/>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D826EF" w:rsidRPr="00621914" w:rsidRDefault="00621914">
      <w:pPr>
        <w:spacing w:after="0" w:line="264" w:lineRule="auto"/>
        <w:ind w:firstLine="600"/>
        <w:jc w:val="both"/>
        <w:rPr>
          <w:lang w:val="ru-RU"/>
        </w:rPr>
      </w:pPr>
      <w:r w:rsidRPr="00621914">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621914">
        <w:rPr>
          <w:rFonts w:ascii="Times New Roman" w:hAnsi="Times New Roman"/>
          <w:color w:val="FF0000"/>
          <w:sz w:val="28"/>
          <w:lang w:val="ru-RU"/>
        </w:rPr>
        <w:t>.</w:t>
      </w:r>
    </w:p>
    <w:p w:rsidR="00D826EF" w:rsidRPr="00621914" w:rsidRDefault="00621914">
      <w:pPr>
        <w:spacing w:after="0" w:line="264" w:lineRule="auto"/>
        <w:ind w:firstLine="600"/>
        <w:jc w:val="both"/>
        <w:rPr>
          <w:lang w:val="ru-RU"/>
        </w:rPr>
      </w:pPr>
      <w:r w:rsidRPr="00621914">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D826EF" w:rsidRPr="00621914" w:rsidRDefault="00621914">
      <w:pPr>
        <w:spacing w:after="0" w:line="264" w:lineRule="auto"/>
        <w:ind w:firstLine="600"/>
        <w:jc w:val="both"/>
        <w:rPr>
          <w:lang w:val="ru-RU"/>
        </w:rPr>
      </w:pPr>
      <w:r w:rsidRPr="00621914">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D826EF" w:rsidRPr="00621914" w:rsidRDefault="00621914">
      <w:pPr>
        <w:spacing w:after="0" w:line="264" w:lineRule="auto"/>
        <w:ind w:left="120"/>
        <w:rPr>
          <w:lang w:val="ru-RU"/>
        </w:rPr>
      </w:pPr>
      <w:r w:rsidRPr="00621914">
        <w:rPr>
          <w:rFonts w:ascii="Times New Roman" w:hAnsi="Times New Roman"/>
          <w:b/>
          <w:color w:val="000000"/>
          <w:sz w:val="28"/>
          <w:lang w:val="ru-RU"/>
        </w:rPr>
        <w:t>МЕСТО УЧЕБНОГО ПРЕДМЕТА «ЛИТЕРАТУРНОЕ ЧТЕНИЕ» В УЧЕБНОМ ПЛАНЕ</w:t>
      </w:r>
    </w:p>
    <w:p w:rsidR="00D826EF" w:rsidRPr="00621914" w:rsidRDefault="00D826EF">
      <w:pPr>
        <w:spacing w:after="0" w:line="264" w:lineRule="auto"/>
        <w:ind w:left="120"/>
        <w:rPr>
          <w:lang w:val="ru-RU"/>
        </w:rPr>
      </w:pPr>
    </w:p>
    <w:p w:rsidR="00D826EF" w:rsidRPr="00621914" w:rsidRDefault="00621914">
      <w:pPr>
        <w:spacing w:after="0" w:line="264" w:lineRule="auto"/>
        <w:ind w:firstLine="600"/>
        <w:jc w:val="both"/>
        <w:rPr>
          <w:lang w:val="ru-RU"/>
        </w:rPr>
      </w:pPr>
      <w:r w:rsidRPr="00621914">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rsidR="00D826EF" w:rsidRPr="00621914" w:rsidRDefault="00621914">
      <w:pPr>
        <w:spacing w:after="0" w:line="264" w:lineRule="auto"/>
        <w:ind w:firstLine="600"/>
        <w:jc w:val="both"/>
        <w:rPr>
          <w:lang w:val="ru-RU"/>
        </w:rPr>
      </w:pPr>
      <w:r w:rsidRPr="00621914">
        <w:rPr>
          <w:rFonts w:ascii="Times New Roman" w:hAnsi="Times New Roman"/>
          <w:color w:val="000000"/>
          <w:sz w:val="28"/>
          <w:lang w:val="ru-RU"/>
        </w:rPr>
        <w:t xml:space="preserve">На литературное чтение в 1 классе отводится 132 часа (из них </w:t>
      </w:r>
      <w:bookmarkStart w:id="6" w:name="8184041c-500f-4898-8c17-3f7c192d7a9a"/>
      <w:r w:rsidRPr="00621914">
        <w:rPr>
          <w:rFonts w:ascii="Times New Roman" w:hAnsi="Times New Roman"/>
          <w:color w:val="000000"/>
          <w:sz w:val="28"/>
          <w:lang w:val="ru-RU"/>
        </w:rPr>
        <w:t>не менее 80 часов</w:t>
      </w:r>
      <w:bookmarkEnd w:id="6"/>
      <w:r w:rsidRPr="00621914">
        <w:rPr>
          <w:rFonts w:ascii="Times New Roman" w:hAnsi="Times New Roman"/>
          <w:color w:val="000000"/>
          <w:sz w:val="28"/>
          <w:lang w:val="ru-RU"/>
        </w:rPr>
        <w:t xml:space="preserve"> составляет вводный интегрированный учебный курс «Обучение грамоте»), во 2-4 классах по 136 часов (4 часа в неделю в каждом классе).</w:t>
      </w:r>
    </w:p>
    <w:p w:rsidR="00D826EF" w:rsidRPr="00621914" w:rsidRDefault="00D826EF">
      <w:pPr>
        <w:rPr>
          <w:lang w:val="ru-RU"/>
        </w:rPr>
        <w:sectPr w:rsidR="00D826EF" w:rsidRPr="00621914">
          <w:pgSz w:w="11906" w:h="16383"/>
          <w:pgMar w:top="1134" w:right="850" w:bottom="1134" w:left="1701" w:header="720" w:footer="720" w:gutter="0"/>
          <w:cols w:space="720"/>
        </w:sectPr>
      </w:pPr>
      <w:bookmarkStart w:id="7" w:name="block-31120217"/>
    </w:p>
    <w:bookmarkEnd w:id="7"/>
    <w:p w:rsidR="00D826EF" w:rsidRPr="00621914" w:rsidRDefault="00621914">
      <w:pPr>
        <w:spacing w:after="0" w:line="264" w:lineRule="auto"/>
        <w:ind w:left="120"/>
        <w:jc w:val="both"/>
        <w:rPr>
          <w:lang w:val="ru-RU"/>
        </w:rPr>
      </w:pPr>
      <w:r w:rsidRPr="00621914">
        <w:rPr>
          <w:rFonts w:ascii="Times New Roman" w:hAnsi="Times New Roman"/>
          <w:b/>
          <w:color w:val="000000"/>
          <w:sz w:val="28"/>
          <w:lang w:val="ru-RU"/>
        </w:rPr>
        <w:lastRenderedPageBreak/>
        <w:t>СОДЕРЖАНИЕ УЧЕБНОГО ПРЕДМЕТА</w:t>
      </w:r>
    </w:p>
    <w:p w:rsidR="00D826EF" w:rsidRPr="00621914" w:rsidRDefault="00D826EF">
      <w:pPr>
        <w:spacing w:after="0" w:line="264" w:lineRule="auto"/>
        <w:ind w:left="120"/>
        <w:jc w:val="both"/>
        <w:rPr>
          <w:lang w:val="ru-RU"/>
        </w:rPr>
      </w:pPr>
    </w:p>
    <w:p w:rsidR="00D826EF" w:rsidRPr="00621914" w:rsidRDefault="00621914">
      <w:pPr>
        <w:spacing w:after="0" w:line="264" w:lineRule="auto"/>
        <w:ind w:firstLine="600"/>
        <w:jc w:val="both"/>
        <w:rPr>
          <w:lang w:val="ru-RU"/>
        </w:rPr>
      </w:pPr>
      <w:r w:rsidRPr="00621914">
        <w:rPr>
          <w:rFonts w:ascii="Times New Roman" w:hAnsi="Times New Roman"/>
          <w:b/>
          <w:color w:val="333333"/>
          <w:sz w:val="28"/>
          <w:lang w:val="ru-RU"/>
        </w:rPr>
        <w:t>1 КЛАСС</w:t>
      </w:r>
    </w:p>
    <w:p w:rsidR="00D826EF" w:rsidRPr="00621914" w:rsidRDefault="00621914">
      <w:pPr>
        <w:spacing w:after="0" w:line="264" w:lineRule="auto"/>
        <w:ind w:firstLine="600"/>
        <w:jc w:val="both"/>
        <w:rPr>
          <w:lang w:val="ru-RU"/>
        </w:rPr>
      </w:pPr>
      <w:r w:rsidRPr="00621914">
        <w:rPr>
          <w:rFonts w:ascii="Times New Roman" w:hAnsi="Times New Roman"/>
          <w:b/>
          <w:color w:val="000000"/>
          <w:sz w:val="28"/>
          <w:lang w:val="ru-RU"/>
        </w:rPr>
        <w:t>Обучение грамоте</w:t>
      </w:r>
      <w:bookmarkStart w:id="8" w:name="_ftnref1"/>
      <w:r>
        <w:fldChar w:fldCharType="begin"/>
      </w:r>
      <w:r w:rsidRPr="00621914">
        <w:rPr>
          <w:lang w:val="ru-RU"/>
        </w:rPr>
        <w:instrText xml:space="preserve"> </w:instrText>
      </w:r>
      <w:r>
        <w:instrText>HYPERLINK</w:instrText>
      </w:r>
      <w:r w:rsidRPr="00621914">
        <w:rPr>
          <w:lang w:val="ru-RU"/>
        </w:rPr>
        <w:instrText xml:space="preserve"> \</w:instrText>
      </w:r>
      <w:r>
        <w:instrText>l</w:instrText>
      </w:r>
      <w:r w:rsidRPr="00621914">
        <w:rPr>
          <w:lang w:val="ru-RU"/>
        </w:rPr>
        <w:instrText xml:space="preserve"> "_</w:instrText>
      </w:r>
      <w:r>
        <w:instrText>ftn</w:instrText>
      </w:r>
      <w:r w:rsidRPr="00621914">
        <w:rPr>
          <w:lang w:val="ru-RU"/>
        </w:rPr>
        <w:instrText>1" \</w:instrText>
      </w:r>
      <w:r>
        <w:instrText>h</w:instrText>
      </w:r>
      <w:r w:rsidRPr="00621914">
        <w:rPr>
          <w:lang w:val="ru-RU"/>
        </w:rPr>
        <w:instrText xml:space="preserve"> </w:instrText>
      </w:r>
      <w:r>
        <w:fldChar w:fldCharType="separate"/>
      </w:r>
      <w:r w:rsidRPr="00621914">
        <w:rPr>
          <w:rFonts w:ascii="Times New Roman" w:hAnsi="Times New Roman"/>
          <w:b/>
          <w:color w:val="0000FF"/>
          <w:sz w:val="24"/>
          <w:lang w:val="ru-RU"/>
        </w:rPr>
        <w:t>[1]</w:t>
      </w:r>
      <w:r>
        <w:rPr>
          <w:rFonts w:ascii="Times New Roman" w:hAnsi="Times New Roman"/>
          <w:b/>
          <w:color w:val="0000FF"/>
          <w:sz w:val="24"/>
        </w:rPr>
        <w:fldChar w:fldCharType="end"/>
      </w:r>
      <w:bookmarkEnd w:id="8"/>
    </w:p>
    <w:p w:rsidR="00D826EF" w:rsidRPr="00621914" w:rsidRDefault="00621914">
      <w:pPr>
        <w:spacing w:after="0" w:line="264" w:lineRule="auto"/>
        <w:ind w:firstLine="600"/>
        <w:jc w:val="both"/>
        <w:rPr>
          <w:lang w:val="ru-RU"/>
        </w:rPr>
      </w:pPr>
      <w:r w:rsidRPr="00621914">
        <w:rPr>
          <w:rFonts w:ascii="Times New Roman" w:hAnsi="Times New Roman"/>
          <w:b/>
          <w:color w:val="000000"/>
          <w:sz w:val="28"/>
          <w:lang w:val="ru-RU"/>
        </w:rPr>
        <w:t>Развитие речи</w:t>
      </w:r>
    </w:p>
    <w:p w:rsidR="00D826EF" w:rsidRPr="00621914" w:rsidRDefault="00621914">
      <w:pPr>
        <w:spacing w:after="0" w:line="264" w:lineRule="auto"/>
        <w:ind w:firstLine="600"/>
        <w:jc w:val="both"/>
        <w:rPr>
          <w:lang w:val="ru-RU"/>
        </w:rPr>
      </w:pPr>
      <w:r w:rsidRPr="00621914">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D826EF" w:rsidRPr="00621914" w:rsidRDefault="00621914">
      <w:pPr>
        <w:spacing w:after="0" w:line="264" w:lineRule="auto"/>
        <w:ind w:firstLine="600"/>
        <w:jc w:val="both"/>
        <w:rPr>
          <w:lang w:val="ru-RU"/>
        </w:rPr>
      </w:pPr>
      <w:r w:rsidRPr="00621914">
        <w:rPr>
          <w:rFonts w:ascii="Times New Roman" w:hAnsi="Times New Roman"/>
          <w:b/>
          <w:color w:val="000000"/>
          <w:sz w:val="28"/>
          <w:lang w:val="ru-RU"/>
        </w:rPr>
        <w:t>Фонетика</w:t>
      </w:r>
    </w:p>
    <w:p w:rsidR="00D826EF" w:rsidRPr="00621914" w:rsidRDefault="00621914">
      <w:pPr>
        <w:spacing w:after="0" w:line="264" w:lineRule="auto"/>
        <w:ind w:firstLine="600"/>
        <w:jc w:val="both"/>
        <w:rPr>
          <w:lang w:val="ru-RU"/>
        </w:rPr>
      </w:pPr>
      <w:r w:rsidRPr="00621914">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D826EF" w:rsidRPr="00621914" w:rsidRDefault="00621914">
      <w:pPr>
        <w:spacing w:after="0" w:line="264" w:lineRule="auto"/>
        <w:ind w:firstLine="600"/>
        <w:jc w:val="both"/>
        <w:rPr>
          <w:lang w:val="ru-RU"/>
        </w:rPr>
      </w:pPr>
      <w:r w:rsidRPr="00621914">
        <w:rPr>
          <w:rFonts w:ascii="Times New Roman" w:hAnsi="Times New Roman"/>
          <w:b/>
          <w:color w:val="000000"/>
          <w:sz w:val="28"/>
          <w:lang w:val="ru-RU"/>
        </w:rPr>
        <w:t>Чтение</w:t>
      </w:r>
    </w:p>
    <w:p w:rsidR="00D826EF" w:rsidRPr="00621914" w:rsidRDefault="00621914">
      <w:pPr>
        <w:spacing w:after="0" w:line="264" w:lineRule="auto"/>
        <w:ind w:firstLine="600"/>
        <w:jc w:val="both"/>
        <w:rPr>
          <w:lang w:val="ru-RU"/>
        </w:rPr>
      </w:pPr>
      <w:r w:rsidRPr="00621914">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D826EF" w:rsidRPr="00621914" w:rsidRDefault="00621914">
      <w:pPr>
        <w:spacing w:after="0" w:line="264" w:lineRule="auto"/>
        <w:ind w:firstLine="600"/>
        <w:jc w:val="both"/>
        <w:rPr>
          <w:lang w:val="ru-RU"/>
        </w:rPr>
      </w:pPr>
      <w:r w:rsidRPr="00621914">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D826EF" w:rsidRPr="00621914" w:rsidRDefault="00621914">
      <w:pPr>
        <w:spacing w:after="0" w:line="264" w:lineRule="auto"/>
        <w:ind w:firstLine="600"/>
        <w:jc w:val="both"/>
        <w:rPr>
          <w:lang w:val="ru-RU"/>
        </w:rPr>
      </w:pPr>
      <w:r w:rsidRPr="00621914">
        <w:rPr>
          <w:rFonts w:ascii="Times New Roman" w:hAnsi="Times New Roman"/>
          <w:b/>
          <w:color w:val="000000"/>
          <w:sz w:val="28"/>
          <w:lang w:val="ru-RU"/>
        </w:rPr>
        <w:t>СИСТЕМАТИЧЕСКИЙ КУРС</w:t>
      </w:r>
    </w:p>
    <w:p w:rsidR="00D826EF" w:rsidRPr="00621914" w:rsidRDefault="00621914">
      <w:pPr>
        <w:spacing w:after="0" w:line="264" w:lineRule="auto"/>
        <w:ind w:firstLine="600"/>
        <w:jc w:val="both"/>
        <w:rPr>
          <w:lang w:val="ru-RU"/>
        </w:rPr>
      </w:pPr>
      <w:r w:rsidRPr="00621914">
        <w:rPr>
          <w:rFonts w:ascii="Times New Roman" w:hAnsi="Times New Roman"/>
          <w:i/>
          <w:color w:val="000000"/>
          <w:sz w:val="28"/>
          <w:lang w:val="ru-RU"/>
        </w:rPr>
        <w:t>Сказка фольклорная (народная) и литературная (авторская).</w:t>
      </w:r>
      <w:r w:rsidRPr="00621914">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w:t>
      </w:r>
      <w:proofErr w:type="gramStart"/>
      <w:r w:rsidRPr="00621914">
        <w:rPr>
          <w:rFonts w:ascii="Times New Roman" w:hAnsi="Times New Roman"/>
          <w:color w:val="000000"/>
          <w:sz w:val="28"/>
          <w:lang w:val="ru-RU"/>
        </w:rPr>
        <w:t>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roofErr w:type="gramEnd"/>
    </w:p>
    <w:p w:rsidR="00D826EF" w:rsidRPr="00621914" w:rsidRDefault="00621914">
      <w:pPr>
        <w:spacing w:after="0" w:line="264" w:lineRule="auto"/>
        <w:ind w:firstLine="600"/>
        <w:jc w:val="both"/>
        <w:rPr>
          <w:lang w:val="ru-RU"/>
        </w:rPr>
      </w:pPr>
      <w:r w:rsidRPr="00621914">
        <w:rPr>
          <w:rFonts w:ascii="Times New Roman" w:hAnsi="Times New Roman"/>
          <w:color w:val="000000"/>
          <w:sz w:val="28"/>
          <w:lang w:val="ru-RU"/>
        </w:rPr>
        <w:t xml:space="preserve">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9" w:name="192040c8-9be0-4bcc-9f47-45c543c4cd5f"/>
      <w:r w:rsidRPr="00621914">
        <w:rPr>
          <w:rFonts w:ascii="Times New Roman" w:hAnsi="Times New Roman"/>
          <w:color w:val="000000"/>
          <w:sz w:val="28"/>
          <w:lang w:val="ru-RU"/>
        </w:rPr>
        <w:t>Е.И. Чарушин "Теремок", К.Д. Ушинский «Гусь и журавль», Л.Н. Толстой «Белка и волк».</w:t>
      </w:r>
      <w:bookmarkEnd w:id="9"/>
      <w:r w:rsidRPr="00621914">
        <w:rPr>
          <w:rFonts w:ascii="Times New Roman" w:hAnsi="Times New Roman"/>
          <w:color w:val="000000"/>
          <w:sz w:val="28"/>
          <w:lang w:val="ru-RU"/>
        </w:rPr>
        <w:t xml:space="preserve"> </w:t>
      </w:r>
    </w:p>
    <w:p w:rsidR="00D826EF" w:rsidRPr="00621914" w:rsidRDefault="00621914">
      <w:pPr>
        <w:spacing w:after="0" w:line="264" w:lineRule="auto"/>
        <w:ind w:firstLine="600"/>
        <w:jc w:val="both"/>
        <w:rPr>
          <w:lang w:val="ru-RU"/>
        </w:rPr>
      </w:pPr>
      <w:r w:rsidRPr="00621914">
        <w:rPr>
          <w:rFonts w:ascii="Times New Roman" w:hAnsi="Times New Roman"/>
          <w:i/>
          <w:color w:val="000000"/>
          <w:sz w:val="28"/>
          <w:lang w:val="ru-RU"/>
        </w:rPr>
        <w:t>Произведения о детях и для детей.</w:t>
      </w:r>
      <w:r w:rsidRPr="00621914">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w:t>
      </w:r>
      <w:r w:rsidRPr="00621914">
        <w:rPr>
          <w:rFonts w:ascii="Times New Roman" w:hAnsi="Times New Roman"/>
          <w:color w:val="000000"/>
          <w:sz w:val="28"/>
          <w:lang w:val="ru-RU"/>
        </w:rPr>
        <w:lastRenderedPageBreak/>
        <w:t>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D826EF" w:rsidRPr="00621914" w:rsidRDefault="00621914">
      <w:pPr>
        <w:spacing w:after="0" w:line="264" w:lineRule="auto"/>
        <w:ind w:firstLine="600"/>
        <w:jc w:val="both"/>
        <w:rPr>
          <w:lang w:val="ru-RU"/>
        </w:rPr>
      </w:pPr>
      <w:r w:rsidRPr="00621914">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rsidR="00D826EF" w:rsidRPr="00621914" w:rsidRDefault="00621914">
      <w:pPr>
        <w:spacing w:after="0" w:line="264" w:lineRule="auto"/>
        <w:ind w:firstLine="600"/>
        <w:jc w:val="both"/>
        <w:rPr>
          <w:lang w:val="ru-RU"/>
        </w:rPr>
      </w:pPr>
      <w:proofErr w:type="gramStart"/>
      <w:r w:rsidRPr="00621914">
        <w:rPr>
          <w:rFonts w:ascii="Times New Roman" w:hAnsi="Times New Roman"/>
          <w:color w:val="000000"/>
          <w:sz w:val="28"/>
          <w:lang w:val="ru-RU"/>
        </w:rPr>
        <w:t xml:space="preserve">В.А. Осеева «Три товарища», А.Л. Барто «Я – лишний», Ю.И. Ермолаев «Лучший друг» </w:t>
      </w:r>
      <w:bookmarkStart w:id="10" w:name="fea8cf03-c8e1-4ed3-94a3-40e6561a8359"/>
      <w:r w:rsidRPr="00621914">
        <w:rPr>
          <w:rFonts w:ascii="Times New Roman" w:hAnsi="Times New Roman"/>
          <w:color w:val="000000"/>
          <w:sz w:val="28"/>
          <w:lang w:val="ru-RU"/>
        </w:rPr>
        <w:t>К.И. Чуковский "Телефон", Н.М. Артюхова «Саша-дразнилка».</w:t>
      </w:r>
      <w:bookmarkEnd w:id="10"/>
      <w:proofErr w:type="gramEnd"/>
    </w:p>
    <w:p w:rsidR="00D826EF" w:rsidRPr="00621914" w:rsidRDefault="00621914">
      <w:pPr>
        <w:spacing w:after="0" w:line="264" w:lineRule="auto"/>
        <w:ind w:firstLine="600"/>
        <w:jc w:val="both"/>
        <w:rPr>
          <w:lang w:val="ru-RU"/>
        </w:rPr>
      </w:pPr>
      <w:r w:rsidRPr="00621914">
        <w:rPr>
          <w:rFonts w:ascii="Times New Roman" w:hAnsi="Times New Roman"/>
          <w:i/>
          <w:color w:val="000000"/>
          <w:sz w:val="28"/>
          <w:lang w:val="ru-RU"/>
        </w:rPr>
        <w:t xml:space="preserve">Произведения о родной природе. </w:t>
      </w:r>
      <w:r w:rsidRPr="00621914">
        <w:rPr>
          <w:rFonts w:ascii="Times New Roman" w:hAnsi="Times New Roman"/>
          <w:color w:val="000000"/>
          <w:sz w:val="28"/>
          <w:lang w:val="ru-RU"/>
        </w:rPr>
        <w:t xml:space="preserve">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w:t>
      </w:r>
      <w:proofErr w:type="gramStart"/>
      <w:r w:rsidRPr="00621914">
        <w:rPr>
          <w:rFonts w:ascii="Times New Roman" w:hAnsi="Times New Roman"/>
          <w:color w:val="000000"/>
          <w:sz w:val="28"/>
          <w:lang w:val="ru-RU"/>
        </w:rPr>
        <w:t>Особенности стихотворной речи, сравнение с прозаической: рифма, ритм (практическое ознакомление).</w:t>
      </w:r>
      <w:proofErr w:type="gramEnd"/>
      <w:r w:rsidRPr="00621914">
        <w:rPr>
          <w:rFonts w:ascii="Times New Roman" w:hAnsi="Times New Roman"/>
          <w:color w:val="000000"/>
          <w:sz w:val="28"/>
          <w:lang w:val="ru-RU"/>
        </w:rPr>
        <w:t xml:space="preserve">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D826EF" w:rsidRPr="00621914" w:rsidRDefault="00621914">
      <w:pPr>
        <w:spacing w:after="0" w:line="264" w:lineRule="auto"/>
        <w:ind w:firstLine="600"/>
        <w:jc w:val="both"/>
        <w:rPr>
          <w:lang w:val="ru-RU"/>
        </w:rPr>
      </w:pPr>
      <w:r w:rsidRPr="00621914">
        <w:rPr>
          <w:rFonts w:ascii="Times New Roman" w:hAnsi="Times New Roman"/>
          <w:i/>
          <w:color w:val="000000"/>
          <w:sz w:val="28"/>
          <w:lang w:val="ru-RU"/>
        </w:rPr>
        <w:t>Устное народное творчество – малые фольклорные жанры</w:t>
      </w:r>
      <w:r w:rsidRPr="00621914">
        <w:rPr>
          <w:rFonts w:ascii="Times New Roman" w:hAnsi="Times New Roman"/>
          <w:color w:val="000000"/>
          <w:sz w:val="28"/>
          <w:lang w:val="ru-RU"/>
        </w:rPr>
        <w:t xml:space="preserve"> (не менее шести произведений). </w:t>
      </w:r>
      <w:proofErr w:type="gramStart"/>
      <w:r w:rsidRPr="00621914">
        <w:rPr>
          <w:rFonts w:ascii="Times New Roman" w:hAnsi="Times New Roman"/>
          <w:color w:val="000000"/>
          <w:sz w:val="28"/>
          <w:lang w:val="ru-RU"/>
        </w:rPr>
        <w:t>Многообразие малых жанров устного народного творчества: потешка, загадка, пословица, их назначение (веселить, потешать, играть, поучать).</w:t>
      </w:r>
      <w:proofErr w:type="gramEnd"/>
      <w:r w:rsidRPr="00621914">
        <w:rPr>
          <w:rFonts w:ascii="Times New Roman" w:hAnsi="Times New Roman"/>
          <w:color w:val="000000"/>
          <w:sz w:val="28"/>
          <w:lang w:val="ru-RU"/>
        </w:rPr>
        <w:t xml:space="preserve">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D826EF" w:rsidRPr="00621914" w:rsidRDefault="00621914">
      <w:pPr>
        <w:spacing w:after="0" w:line="264" w:lineRule="auto"/>
        <w:ind w:firstLine="600"/>
        <w:jc w:val="both"/>
        <w:rPr>
          <w:lang w:val="ru-RU"/>
        </w:rPr>
      </w:pPr>
      <w:r w:rsidRPr="00621914">
        <w:rPr>
          <w:rFonts w:ascii="Times New Roman" w:hAnsi="Times New Roman"/>
          <w:color w:val="000000"/>
          <w:sz w:val="28"/>
          <w:lang w:val="ru-RU"/>
        </w:rPr>
        <w:t>Произведения для чтения: потешки, загадки, пословицы.</w:t>
      </w:r>
    </w:p>
    <w:p w:rsidR="00D826EF" w:rsidRPr="00621914" w:rsidRDefault="00621914">
      <w:pPr>
        <w:spacing w:after="0" w:line="264" w:lineRule="auto"/>
        <w:ind w:firstLine="600"/>
        <w:jc w:val="both"/>
        <w:rPr>
          <w:lang w:val="ru-RU"/>
        </w:rPr>
      </w:pPr>
      <w:r w:rsidRPr="00621914">
        <w:rPr>
          <w:rFonts w:ascii="Times New Roman" w:hAnsi="Times New Roman"/>
          <w:i/>
          <w:color w:val="000000"/>
          <w:sz w:val="28"/>
          <w:lang w:val="ru-RU"/>
        </w:rPr>
        <w:t>Произведения о братьях наших меньших</w:t>
      </w:r>
      <w:r w:rsidRPr="00621914">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w:t>
      </w:r>
      <w:r w:rsidRPr="00621914">
        <w:rPr>
          <w:rFonts w:ascii="Times New Roman" w:hAnsi="Times New Roman"/>
          <w:color w:val="000000"/>
          <w:sz w:val="28"/>
          <w:lang w:val="ru-RU"/>
        </w:rPr>
        <w:lastRenderedPageBreak/>
        <w:t>внешности. Осознание нравственно-этических понятий: любовь и забота о животных.</w:t>
      </w:r>
    </w:p>
    <w:p w:rsidR="00D826EF" w:rsidRPr="00621914" w:rsidRDefault="00621914">
      <w:pPr>
        <w:spacing w:after="0" w:line="264" w:lineRule="auto"/>
        <w:ind w:firstLine="600"/>
        <w:jc w:val="both"/>
        <w:rPr>
          <w:lang w:val="ru-RU"/>
        </w:rPr>
      </w:pPr>
      <w:r w:rsidRPr="00621914">
        <w:rPr>
          <w:rFonts w:ascii="Times New Roman" w:hAnsi="Times New Roman"/>
          <w:color w:val="000000"/>
          <w:sz w:val="28"/>
          <w:lang w:val="ru-RU"/>
        </w:rPr>
        <w:t xml:space="preserve">Произведения для чтения: В.В. Бианки «Лис и Мышонок», Е.И. Чарушин «Про Томку», М.М. Пришвин «Ёж», Н.И. Сладков «Лисица и Ёж» </w:t>
      </w:r>
      <w:bookmarkStart w:id="11" w:name="fce98a40-ae0b-4d2c-875d-505cf2d5a21d"/>
      <w:r w:rsidRPr="00621914">
        <w:rPr>
          <w:rFonts w:ascii="Times New Roman" w:hAnsi="Times New Roman"/>
          <w:color w:val="000000"/>
          <w:sz w:val="28"/>
          <w:lang w:val="ru-RU"/>
        </w:rPr>
        <w:t>С.В. Михалков «Трезор», Р.С. Сеф «Кто любит собак...», И.П. Токмакова «Купите собаку», Н.И. Сладков «Лисица и Еж», В.А. Осеева «Плохо».</w:t>
      </w:r>
      <w:bookmarkEnd w:id="11"/>
    </w:p>
    <w:p w:rsidR="00D826EF" w:rsidRPr="00621914" w:rsidRDefault="00621914">
      <w:pPr>
        <w:spacing w:after="0" w:line="264" w:lineRule="auto"/>
        <w:ind w:firstLine="600"/>
        <w:jc w:val="both"/>
        <w:rPr>
          <w:lang w:val="ru-RU"/>
        </w:rPr>
      </w:pPr>
      <w:r w:rsidRPr="00621914">
        <w:rPr>
          <w:rFonts w:ascii="Times New Roman" w:hAnsi="Times New Roman"/>
          <w:i/>
          <w:color w:val="000000"/>
          <w:sz w:val="28"/>
          <w:lang w:val="ru-RU"/>
        </w:rPr>
        <w:t>Произведения о маме.</w:t>
      </w:r>
      <w:r w:rsidRPr="00621914">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12" w:name="a3da6f91-f80f-4d4a-8e62-998ba5c8e117"/>
      <w:r w:rsidRPr="00621914">
        <w:rPr>
          <w:rFonts w:ascii="Times New Roman" w:hAnsi="Times New Roman"/>
          <w:color w:val="000000"/>
          <w:sz w:val="28"/>
          <w:lang w:val="ru-RU"/>
        </w:rPr>
        <w:t>Л.Н. Толстой, Е.А. Пермяк.</w:t>
      </w:r>
      <w:bookmarkEnd w:id="12"/>
      <w:r w:rsidRPr="00621914">
        <w:rPr>
          <w:rFonts w:ascii="Times New Roman" w:hAnsi="Times New Roman"/>
          <w:color w:val="000000"/>
          <w:sz w:val="28"/>
          <w:lang w:val="ru-RU"/>
        </w:rPr>
        <w:t xml:space="preserve">). Осознание нравственно-этических понятий: чувство любви как привязанность одного человека к другому (матери к ребёнку, детей к матери, </w:t>
      </w:r>
      <w:proofErr w:type="gramStart"/>
      <w:r w:rsidRPr="00621914">
        <w:rPr>
          <w:rFonts w:ascii="Times New Roman" w:hAnsi="Times New Roman"/>
          <w:color w:val="000000"/>
          <w:sz w:val="28"/>
          <w:lang w:val="ru-RU"/>
        </w:rPr>
        <w:t>близким</w:t>
      </w:r>
      <w:proofErr w:type="gramEnd"/>
      <w:r w:rsidRPr="00621914">
        <w:rPr>
          <w:rFonts w:ascii="Times New Roman" w:hAnsi="Times New Roman"/>
          <w:color w:val="000000"/>
          <w:sz w:val="28"/>
          <w:lang w:val="ru-RU"/>
        </w:rPr>
        <w:t>), проявление любви и заботы о родных людях.</w:t>
      </w:r>
    </w:p>
    <w:p w:rsidR="00D826EF" w:rsidRPr="00621914" w:rsidRDefault="00621914">
      <w:pPr>
        <w:spacing w:after="0" w:line="264" w:lineRule="auto"/>
        <w:ind w:firstLine="600"/>
        <w:jc w:val="both"/>
        <w:rPr>
          <w:lang w:val="ru-RU"/>
        </w:rPr>
      </w:pPr>
      <w:r w:rsidRPr="00621914">
        <w:rPr>
          <w:rFonts w:ascii="Times New Roman" w:hAnsi="Times New Roman"/>
          <w:color w:val="000000"/>
          <w:sz w:val="28"/>
          <w:lang w:val="ru-RU"/>
        </w:rPr>
        <w:t>Произведения для чтения: Е.А. Благинина «Посидим в тишине», А.Л. Барто «Мама», А.В. Митяев «За что я люблю маму»</w:t>
      </w:r>
      <w:proofErr w:type="gramStart"/>
      <w:r w:rsidRPr="00621914">
        <w:rPr>
          <w:rFonts w:ascii="Times New Roman" w:hAnsi="Times New Roman"/>
          <w:color w:val="000000"/>
          <w:sz w:val="28"/>
          <w:lang w:val="ru-RU"/>
        </w:rPr>
        <w:t xml:space="preserve"> </w:t>
      </w:r>
      <w:bookmarkStart w:id="13" w:name="e4e52ce4-82f6-450f-a8ef-39f9bea95300"/>
      <w:r w:rsidRPr="00621914">
        <w:rPr>
          <w:rFonts w:ascii="Times New Roman" w:hAnsi="Times New Roman"/>
          <w:color w:val="000000"/>
          <w:sz w:val="28"/>
          <w:lang w:val="ru-RU"/>
        </w:rPr>
        <w:t>.</w:t>
      </w:r>
      <w:bookmarkEnd w:id="13"/>
      <w:proofErr w:type="gramEnd"/>
    </w:p>
    <w:p w:rsidR="00D826EF" w:rsidRPr="00621914" w:rsidRDefault="00621914">
      <w:pPr>
        <w:spacing w:after="0" w:line="264" w:lineRule="auto"/>
        <w:ind w:firstLine="600"/>
        <w:jc w:val="both"/>
        <w:rPr>
          <w:lang w:val="ru-RU"/>
        </w:rPr>
      </w:pPr>
      <w:r w:rsidRPr="00621914">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621914">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w:t>
      </w:r>
      <w:proofErr w:type="gramStart"/>
      <w:r w:rsidRPr="00621914">
        <w:rPr>
          <w:rFonts w:ascii="Times New Roman" w:hAnsi="Times New Roman"/>
          <w:color w:val="000000"/>
          <w:sz w:val="28"/>
          <w:lang w:val="ru-RU"/>
        </w:rPr>
        <w:t>необычными</w:t>
      </w:r>
      <w:proofErr w:type="gramEnd"/>
      <w:r w:rsidRPr="00621914">
        <w:rPr>
          <w:rFonts w:ascii="Times New Roman" w:hAnsi="Times New Roman"/>
          <w:color w:val="000000"/>
          <w:sz w:val="28"/>
          <w:lang w:val="ru-RU"/>
        </w:rPr>
        <w:t>, сказочными, фантастическими.</w:t>
      </w:r>
    </w:p>
    <w:p w:rsidR="00D826EF" w:rsidRPr="00621914" w:rsidRDefault="00621914">
      <w:pPr>
        <w:spacing w:after="0" w:line="264" w:lineRule="auto"/>
        <w:ind w:firstLine="600"/>
        <w:jc w:val="both"/>
        <w:rPr>
          <w:lang w:val="ru-RU"/>
        </w:rPr>
      </w:pPr>
      <w:r w:rsidRPr="00621914">
        <w:rPr>
          <w:rFonts w:ascii="Times New Roman" w:hAnsi="Times New Roman"/>
          <w:color w:val="000000"/>
          <w:sz w:val="28"/>
          <w:lang w:val="ru-RU"/>
        </w:rPr>
        <w:t xml:space="preserve">Произведения для чтения: Р.С. Сеф «Чудо», В.В. Лунин «Я видел чудо», Б.В. Заходер «Моя Вообразилия», Ю.П. Мориц «Сто фантазий» </w:t>
      </w:r>
      <w:bookmarkStart w:id="14" w:name="1276de16-2d11-43d3-bead-a64a93ae8cc5"/>
      <w:r w:rsidRPr="00621914">
        <w:rPr>
          <w:rFonts w:ascii="Times New Roman" w:hAnsi="Times New Roman"/>
          <w:color w:val="333333"/>
          <w:sz w:val="28"/>
          <w:lang w:val="ru-RU"/>
        </w:rPr>
        <w:t>Гамазкова Инна, Григорьева Е. В. «Живая азбука», С.Я. Маршак «Автобус номер двадцать шесть».</w:t>
      </w:r>
      <w:bookmarkEnd w:id="14"/>
    </w:p>
    <w:p w:rsidR="00D826EF" w:rsidRPr="00621914" w:rsidRDefault="00621914">
      <w:pPr>
        <w:spacing w:after="0" w:line="264" w:lineRule="auto"/>
        <w:ind w:firstLine="600"/>
        <w:jc w:val="both"/>
        <w:rPr>
          <w:lang w:val="ru-RU"/>
        </w:rPr>
      </w:pPr>
      <w:r w:rsidRPr="00621914">
        <w:rPr>
          <w:rFonts w:ascii="Times New Roman" w:hAnsi="Times New Roman"/>
          <w:i/>
          <w:color w:val="000000"/>
          <w:sz w:val="28"/>
          <w:lang w:val="ru-RU"/>
        </w:rPr>
        <w:t>Библиографическая культура</w:t>
      </w:r>
      <w:r w:rsidRPr="00621914">
        <w:rPr>
          <w:rFonts w:ascii="Times New Roman" w:hAnsi="Times New Roman"/>
          <w:color w:val="000000"/>
          <w:sz w:val="28"/>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D826EF" w:rsidRPr="00621914" w:rsidRDefault="00621914">
      <w:pPr>
        <w:spacing w:after="0" w:line="264" w:lineRule="auto"/>
        <w:ind w:firstLine="600"/>
        <w:jc w:val="both"/>
        <w:rPr>
          <w:lang w:val="ru-RU"/>
        </w:rPr>
      </w:pPr>
      <w:r w:rsidRPr="00621914">
        <w:rPr>
          <w:rFonts w:ascii="Times New Roman" w:hAnsi="Times New Roman"/>
          <w:color w:val="000000"/>
          <w:sz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D826EF" w:rsidRPr="00621914" w:rsidRDefault="00621914">
      <w:pPr>
        <w:spacing w:after="0" w:line="264" w:lineRule="auto"/>
        <w:ind w:firstLine="600"/>
        <w:jc w:val="both"/>
        <w:rPr>
          <w:lang w:val="ru-RU"/>
        </w:rPr>
      </w:pPr>
      <w:r w:rsidRPr="00621914">
        <w:rPr>
          <w:rFonts w:ascii="Times New Roman" w:hAnsi="Times New Roman"/>
          <w:i/>
          <w:color w:val="000000"/>
          <w:sz w:val="28"/>
          <w:lang w:val="ru-RU"/>
        </w:rPr>
        <w:t>Базовые логические действия</w:t>
      </w:r>
      <w:r w:rsidRPr="00621914">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D826EF" w:rsidRPr="00621914" w:rsidRDefault="00621914">
      <w:pPr>
        <w:numPr>
          <w:ilvl w:val="0"/>
          <w:numId w:val="2"/>
        </w:numPr>
        <w:spacing w:after="0" w:line="264" w:lineRule="auto"/>
        <w:jc w:val="both"/>
        <w:rPr>
          <w:lang w:val="ru-RU"/>
        </w:rPr>
      </w:pPr>
      <w:r w:rsidRPr="00621914">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D826EF" w:rsidRPr="00621914" w:rsidRDefault="00621914">
      <w:pPr>
        <w:numPr>
          <w:ilvl w:val="0"/>
          <w:numId w:val="2"/>
        </w:numPr>
        <w:spacing w:after="0" w:line="264" w:lineRule="auto"/>
        <w:jc w:val="both"/>
        <w:rPr>
          <w:lang w:val="ru-RU"/>
        </w:rPr>
      </w:pPr>
      <w:r w:rsidRPr="00621914">
        <w:rPr>
          <w:rFonts w:ascii="Times New Roman" w:hAnsi="Times New Roman"/>
          <w:color w:val="000000"/>
          <w:sz w:val="28"/>
          <w:lang w:val="ru-RU"/>
        </w:rPr>
        <w:t>понимать фактическое содержание прочитанного или прослушанного текста;</w:t>
      </w:r>
    </w:p>
    <w:p w:rsidR="00D826EF" w:rsidRPr="00621914" w:rsidRDefault="00621914">
      <w:pPr>
        <w:numPr>
          <w:ilvl w:val="0"/>
          <w:numId w:val="2"/>
        </w:numPr>
        <w:spacing w:after="0" w:line="264" w:lineRule="auto"/>
        <w:jc w:val="both"/>
        <w:rPr>
          <w:lang w:val="ru-RU"/>
        </w:rPr>
      </w:pPr>
      <w:proofErr w:type="gramStart"/>
      <w:r w:rsidRPr="00621914">
        <w:rPr>
          <w:rFonts w:ascii="Times New Roman" w:hAnsi="Times New Roman"/>
          <w:color w:val="000000"/>
          <w:sz w:val="28"/>
          <w:lang w:val="ru-RU"/>
        </w:rPr>
        <w:lastRenderedPageBreak/>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roofErr w:type="gramEnd"/>
    </w:p>
    <w:p w:rsidR="00D826EF" w:rsidRPr="00621914" w:rsidRDefault="00621914">
      <w:pPr>
        <w:numPr>
          <w:ilvl w:val="0"/>
          <w:numId w:val="2"/>
        </w:numPr>
        <w:spacing w:after="0" w:line="264" w:lineRule="auto"/>
        <w:jc w:val="both"/>
        <w:rPr>
          <w:lang w:val="ru-RU"/>
        </w:rPr>
      </w:pPr>
      <w:r w:rsidRPr="00621914">
        <w:rPr>
          <w:rFonts w:ascii="Times New Roman" w:hAnsi="Times New Roman"/>
          <w:color w:val="000000"/>
          <w:sz w:val="28"/>
          <w:lang w:val="ru-RU"/>
        </w:rPr>
        <w:t>различать и группировать произведения по жанрам (загадки, пословицы, сказки (фольклорная и литературная), стихотворение, рассказ);</w:t>
      </w:r>
    </w:p>
    <w:p w:rsidR="00D826EF" w:rsidRPr="00621914" w:rsidRDefault="00621914">
      <w:pPr>
        <w:numPr>
          <w:ilvl w:val="0"/>
          <w:numId w:val="2"/>
        </w:numPr>
        <w:spacing w:after="0" w:line="264" w:lineRule="auto"/>
        <w:jc w:val="both"/>
        <w:rPr>
          <w:lang w:val="ru-RU"/>
        </w:rPr>
      </w:pPr>
      <w:r w:rsidRPr="00621914">
        <w:rPr>
          <w:rFonts w:ascii="Times New Roman" w:hAnsi="Times New Roman"/>
          <w:color w:val="000000"/>
          <w:sz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D826EF" w:rsidRPr="00621914" w:rsidRDefault="00621914">
      <w:pPr>
        <w:numPr>
          <w:ilvl w:val="0"/>
          <w:numId w:val="2"/>
        </w:numPr>
        <w:spacing w:after="0" w:line="264" w:lineRule="auto"/>
        <w:jc w:val="both"/>
        <w:rPr>
          <w:lang w:val="ru-RU"/>
        </w:rPr>
      </w:pPr>
      <w:r w:rsidRPr="00621914">
        <w:rPr>
          <w:rFonts w:ascii="Times New Roman" w:hAnsi="Times New Roman"/>
          <w:color w:val="000000"/>
          <w:sz w:val="28"/>
          <w:lang w:val="ru-RU"/>
        </w:rPr>
        <w:t>сравнивать произведения по теме, настроению, которое оно вызывает.</w:t>
      </w:r>
    </w:p>
    <w:p w:rsidR="00D826EF" w:rsidRPr="00621914" w:rsidRDefault="00621914">
      <w:pPr>
        <w:spacing w:after="0" w:line="264" w:lineRule="auto"/>
        <w:ind w:firstLine="600"/>
        <w:jc w:val="both"/>
        <w:rPr>
          <w:lang w:val="ru-RU"/>
        </w:rPr>
      </w:pPr>
      <w:r w:rsidRPr="00621914">
        <w:rPr>
          <w:rFonts w:ascii="Times New Roman" w:hAnsi="Times New Roman"/>
          <w:i/>
          <w:color w:val="000000"/>
          <w:sz w:val="28"/>
          <w:lang w:val="ru-RU"/>
        </w:rPr>
        <w:t>Работа с информацией</w:t>
      </w:r>
      <w:r w:rsidRPr="00621914">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D826EF" w:rsidRPr="00621914" w:rsidRDefault="00621914">
      <w:pPr>
        <w:numPr>
          <w:ilvl w:val="0"/>
          <w:numId w:val="3"/>
        </w:numPr>
        <w:spacing w:after="0" w:line="264" w:lineRule="auto"/>
        <w:jc w:val="both"/>
        <w:rPr>
          <w:lang w:val="ru-RU"/>
        </w:rPr>
      </w:pPr>
      <w:r w:rsidRPr="00621914">
        <w:rPr>
          <w:rFonts w:ascii="Times New Roman" w:hAnsi="Times New Roman"/>
          <w:color w:val="000000"/>
          <w:sz w:val="28"/>
          <w:lang w:val="ru-RU"/>
        </w:rPr>
        <w:t>понимать, что те</w:t>
      </w:r>
      <w:proofErr w:type="gramStart"/>
      <w:r w:rsidRPr="00621914">
        <w:rPr>
          <w:rFonts w:ascii="Times New Roman" w:hAnsi="Times New Roman"/>
          <w:color w:val="000000"/>
          <w:sz w:val="28"/>
          <w:lang w:val="ru-RU"/>
        </w:rPr>
        <w:t>кст пр</w:t>
      </w:r>
      <w:proofErr w:type="gramEnd"/>
      <w:r w:rsidRPr="00621914">
        <w:rPr>
          <w:rFonts w:ascii="Times New Roman" w:hAnsi="Times New Roman"/>
          <w:color w:val="000000"/>
          <w:sz w:val="28"/>
          <w:lang w:val="ru-RU"/>
        </w:rPr>
        <w:t>оизведения может быть представлен в иллюстрациях, различных видах зрительного искусства (фильм, спектакль и другие);</w:t>
      </w:r>
    </w:p>
    <w:p w:rsidR="00D826EF" w:rsidRPr="00621914" w:rsidRDefault="00621914">
      <w:pPr>
        <w:numPr>
          <w:ilvl w:val="0"/>
          <w:numId w:val="3"/>
        </w:numPr>
        <w:spacing w:after="0" w:line="264" w:lineRule="auto"/>
        <w:jc w:val="both"/>
        <w:rPr>
          <w:lang w:val="ru-RU"/>
        </w:rPr>
      </w:pPr>
      <w:r w:rsidRPr="00621914">
        <w:rPr>
          <w:rFonts w:ascii="Times New Roman" w:hAnsi="Times New Roman"/>
          <w:color w:val="000000"/>
          <w:sz w:val="28"/>
          <w:lang w:val="ru-RU"/>
        </w:rPr>
        <w:t>соотносить иллюстрацию с текстом произведения, читать отрывки из текста, которые соответствуют иллюстрации.</w:t>
      </w:r>
    </w:p>
    <w:p w:rsidR="00D826EF" w:rsidRPr="00621914" w:rsidRDefault="00621914">
      <w:pPr>
        <w:spacing w:after="0" w:line="264" w:lineRule="auto"/>
        <w:ind w:firstLine="600"/>
        <w:jc w:val="both"/>
        <w:rPr>
          <w:lang w:val="ru-RU"/>
        </w:rPr>
      </w:pPr>
      <w:r w:rsidRPr="00621914">
        <w:rPr>
          <w:rFonts w:ascii="Times New Roman" w:hAnsi="Times New Roman"/>
          <w:i/>
          <w:color w:val="000000"/>
          <w:sz w:val="28"/>
          <w:lang w:val="ru-RU"/>
        </w:rPr>
        <w:t>Коммуникативные универсальные учебные действия</w:t>
      </w:r>
      <w:r w:rsidRPr="00621914">
        <w:rPr>
          <w:rFonts w:ascii="Times New Roman" w:hAnsi="Times New Roman"/>
          <w:color w:val="000000"/>
          <w:sz w:val="28"/>
          <w:lang w:val="ru-RU"/>
        </w:rPr>
        <w:t xml:space="preserve"> способствуют формированию умений:</w:t>
      </w:r>
    </w:p>
    <w:p w:rsidR="00D826EF" w:rsidRPr="00621914" w:rsidRDefault="00621914">
      <w:pPr>
        <w:numPr>
          <w:ilvl w:val="0"/>
          <w:numId w:val="4"/>
        </w:numPr>
        <w:spacing w:after="0" w:line="264" w:lineRule="auto"/>
        <w:jc w:val="both"/>
        <w:rPr>
          <w:lang w:val="ru-RU"/>
        </w:rPr>
      </w:pPr>
      <w:r w:rsidRPr="00621914">
        <w:rPr>
          <w:rFonts w:ascii="Times New Roman" w:hAnsi="Times New Roman"/>
          <w:color w:val="000000"/>
          <w:sz w:val="28"/>
          <w:lang w:val="ru-RU"/>
        </w:rPr>
        <w:t>читать наизусть стихотворения, соблюдать орфоэпические и пунктуационные нормы;</w:t>
      </w:r>
    </w:p>
    <w:p w:rsidR="00D826EF" w:rsidRPr="00621914" w:rsidRDefault="00621914">
      <w:pPr>
        <w:numPr>
          <w:ilvl w:val="0"/>
          <w:numId w:val="4"/>
        </w:numPr>
        <w:spacing w:after="0" w:line="264" w:lineRule="auto"/>
        <w:jc w:val="both"/>
        <w:rPr>
          <w:lang w:val="ru-RU"/>
        </w:rPr>
      </w:pPr>
      <w:r w:rsidRPr="00621914">
        <w:rPr>
          <w:rFonts w:ascii="Times New Roman" w:hAnsi="Times New Roman"/>
          <w:color w:val="000000"/>
          <w:sz w:val="28"/>
          <w:lang w:val="ru-RU"/>
        </w:rPr>
        <w:t xml:space="preserve">участвовать в беседе по обсуждению прослушанного или прочитанного текста: слушать собеседника, отвечать на вопросы, </w:t>
      </w:r>
      <w:proofErr w:type="gramStart"/>
      <w:r w:rsidRPr="00621914">
        <w:rPr>
          <w:rFonts w:ascii="Times New Roman" w:hAnsi="Times New Roman"/>
          <w:color w:val="000000"/>
          <w:sz w:val="28"/>
          <w:lang w:val="ru-RU"/>
        </w:rPr>
        <w:t>высказывать своё отношение</w:t>
      </w:r>
      <w:proofErr w:type="gramEnd"/>
      <w:r w:rsidRPr="00621914">
        <w:rPr>
          <w:rFonts w:ascii="Times New Roman" w:hAnsi="Times New Roman"/>
          <w:color w:val="000000"/>
          <w:sz w:val="28"/>
          <w:lang w:val="ru-RU"/>
        </w:rPr>
        <w:t xml:space="preserve"> к обсуждаемой проблеме;</w:t>
      </w:r>
    </w:p>
    <w:p w:rsidR="00D826EF" w:rsidRPr="00621914" w:rsidRDefault="00621914">
      <w:pPr>
        <w:numPr>
          <w:ilvl w:val="0"/>
          <w:numId w:val="4"/>
        </w:numPr>
        <w:spacing w:after="0" w:line="264" w:lineRule="auto"/>
        <w:jc w:val="both"/>
        <w:rPr>
          <w:lang w:val="ru-RU"/>
        </w:rPr>
      </w:pPr>
      <w:r w:rsidRPr="00621914">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rsidR="00D826EF" w:rsidRPr="00621914" w:rsidRDefault="00621914">
      <w:pPr>
        <w:numPr>
          <w:ilvl w:val="0"/>
          <w:numId w:val="4"/>
        </w:numPr>
        <w:spacing w:after="0" w:line="264" w:lineRule="auto"/>
        <w:jc w:val="both"/>
        <w:rPr>
          <w:lang w:val="ru-RU"/>
        </w:rPr>
      </w:pPr>
      <w:r w:rsidRPr="00621914">
        <w:rPr>
          <w:rFonts w:ascii="Times New Roman" w:hAnsi="Times New Roman"/>
          <w:color w:val="000000"/>
          <w:sz w:val="28"/>
          <w:lang w:val="ru-RU"/>
        </w:rPr>
        <w:t>объяснять своими словами значение изученных понятий;</w:t>
      </w:r>
    </w:p>
    <w:p w:rsidR="00D826EF" w:rsidRPr="00621914" w:rsidRDefault="00621914">
      <w:pPr>
        <w:numPr>
          <w:ilvl w:val="0"/>
          <w:numId w:val="4"/>
        </w:numPr>
        <w:spacing w:after="0" w:line="264" w:lineRule="auto"/>
        <w:jc w:val="both"/>
        <w:rPr>
          <w:lang w:val="ru-RU"/>
        </w:rPr>
      </w:pPr>
      <w:r w:rsidRPr="00621914">
        <w:rPr>
          <w:rFonts w:ascii="Times New Roman" w:hAnsi="Times New Roman"/>
          <w:color w:val="000000"/>
          <w:sz w:val="28"/>
          <w:lang w:val="ru-RU"/>
        </w:rPr>
        <w:t>описывать своё настроение после слушания (чтения) стихотворений, сказок, рассказов.</w:t>
      </w:r>
    </w:p>
    <w:p w:rsidR="00D826EF" w:rsidRPr="00621914" w:rsidRDefault="00621914">
      <w:pPr>
        <w:spacing w:after="0" w:line="264" w:lineRule="auto"/>
        <w:ind w:firstLine="600"/>
        <w:jc w:val="both"/>
        <w:rPr>
          <w:lang w:val="ru-RU"/>
        </w:rPr>
      </w:pPr>
      <w:r w:rsidRPr="00621914">
        <w:rPr>
          <w:rFonts w:ascii="Times New Roman" w:hAnsi="Times New Roman"/>
          <w:i/>
          <w:color w:val="000000"/>
          <w:sz w:val="28"/>
          <w:lang w:val="ru-RU"/>
        </w:rPr>
        <w:t>Регулятивные универсальные учебные действия</w:t>
      </w:r>
      <w:r w:rsidRPr="00621914">
        <w:rPr>
          <w:rFonts w:ascii="Times New Roman" w:hAnsi="Times New Roman"/>
          <w:color w:val="000000"/>
          <w:sz w:val="28"/>
          <w:lang w:val="ru-RU"/>
        </w:rPr>
        <w:t xml:space="preserve"> способствуют формированию умений:</w:t>
      </w:r>
    </w:p>
    <w:p w:rsidR="00D826EF" w:rsidRPr="00621914" w:rsidRDefault="00621914">
      <w:pPr>
        <w:numPr>
          <w:ilvl w:val="0"/>
          <w:numId w:val="5"/>
        </w:numPr>
        <w:spacing w:after="0" w:line="264" w:lineRule="auto"/>
        <w:jc w:val="both"/>
        <w:rPr>
          <w:lang w:val="ru-RU"/>
        </w:rPr>
      </w:pPr>
      <w:r w:rsidRPr="00621914">
        <w:rPr>
          <w:rFonts w:ascii="Times New Roman" w:hAnsi="Times New Roman"/>
          <w:color w:val="000000"/>
          <w:sz w:val="28"/>
          <w:lang w:val="ru-RU"/>
        </w:rPr>
        <w:t>понимать и удерживать поставленную учебную задачу, в случае необходимости обращаться за помощью к учителю;</w:t>
      </w:r>
    </w:p>
    <w:p w:rsidR="00D826EF" w:rsidRPr="00621914" w:rsidRDefault="00621914">
      <w:pPr>
        <w:numPr>
          <w:ilvl w:val="0"/>
          <w:numId w:val="5"/>
        </w:numPr>
        <w:spacing w:after="0" w:line="264" w:lineRule="auto"/>
        <w:jc w:val="both"/>
        <w:rPr>
          <w:lang w:val="ru-RU"/>
        </w:rPr>
      </w:pPr>
      <w:r w:rsidRPr="00621914">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rsidR="00D826EF" w:rsidRPr="00621914" w:rsidRDefault="00621914">
      <w:pPr>
        <w:numPr>
          <w:ilvl w:val="0"/>
          <w:numId w:val="5"/>
        </w:numPr>
        <w:spacing w:after="0" w:line="264" w:lineRule="auto"/>
        <w:jc w:val="both"/>
        <w:rPr>
          <w:lang w:val="ru-RU"/>
        </w:rPr>
      </w:pPr>
      <w:r w:rsidRPr="00621914">
        <w:rPr>
          <w:rFonts w:ascii="Times New Roman" w:hAnsi="Times New Roman"/>
          <w:color w:val="000000"/>
          <w:sz w:val="28"/>
          <w:lang w:val="ru-RU"/>
        </w:rPr>
        <w:lastRenderedPageBreak/>
        <w:t>с помощью учителя оценивать свои успехи (трудности) в освоении читательской деятельности.</w:t>
      </w:r>
    </w:p>
    <w:p w:rsidR="00D826EF" w:rsidRPr="00621914" w:rsidRDefault="00621914">
      <w:pPr>
        <w:spacing w:after="0" w:line="264" w:lineRule="auto"/>
        <w:ind w:firstLine="600"/>
        <w:jc w:val="both"/>
        <w:rPr>
          <w:lang w:val="ru-RU"/>
        </w:rPr>
      </w:pPr>
      <w:r w:rsidRPr="00621914">
        <w:rPr>
          <w:rFonts w:ascii="Times New Roman" w:hAnsi="Times New Roman"/>
          <w:i/>
          <w:color w:val="000000"/>
          <w:sz w:val="28"/>
          <w:lang w:val="ru-RU"/>
        </w:rPr>
        <w:t>Совместная деятельность</w:t>
      </w:r>
      <w:r w:rsidRPr="00621914">
        <w:rPr>
          <w:rFonts w:ascii="Times New Roman" w:hAnsi="Times New Roman"/>
          <w:color w:val="000000"/>
          <w:sz w:val="28"/>
          <w:lang w:val="ru-RU"/>
        </w:rPr>
        <w:t xml:space="preserve"> способствует формированию умений:</w:t>
      </w:r>
    </w:p>
    <w:p w:rsidR="00D826EF" w:rsidRPr="00621914" w:rsidRDefault="00621914">
      <w:pPr>
        <w:numPr>
          <w:ilvl w:val="0"/>
          <w:numId w:val="6"/>
        </w:numPr>
        <w:spacing w:after="0" w:line="264" w:lineRule="auto"/>
        <w:jc w:val="both"/>
        <w:rPr>
          <w:lang w:val="ru-RU"/>
        </w:rPr>
      </w:pPr>
      <w:r w:rsidRPr="00621914">
        <w:rPr>
          <w:rFonts w:ascii="Times New Roman" w:hAnsi="Times New Roman"/>
          <w:color w:val="000000"/>
          <w:sz w:val="28"/>
          <w:lang w:val="ru-RU"/>
        </w:rPr>
        <w:t>проявлять желание работать в парах, небольших группах;</w:t>
      </w:r>
    </w:p>
    <w:p w:rsidR="00D826EF" w:rsidRPr="00621914" w:rsidRDefault="00621914">
      <w:pPr>
        <w:numPr>
          <w:ilvl w:val="0"/>
          <w:numId w:val="6"/>
        </w:numPr>
        <w:spacing w:after="0" w:line="264" w:lineRule="auto"/>
        <w:jc w:val="both"/>
        <w:rPr>
          <w:lang w:val="ru-RU"/>
        </w:rPr>
      </w:pPr>
      <w:r w:rsidRPr="00621914">
        <w:rPr>
          <w:rFonts w:ascii="Times New Roman" w:hAnsi="Times New Roman"/>
          <w:color w:val="000000"/>
          <w:sz w:val="28"/>
          <w:lang w:val="ru-RU"/>
        </w:rPr>
        <w:t>проявлять культуру взаимодействия, терпение, умение договариваться, ответственно выполнять свою часть работы.</w:t>
      </w:r>
    </w:p>
    <w:p w:rsidR="00D826EF" w:rsidRPr="00621914" w:rsidRDefault="00D826EF">
      <w:pPr>
        <w:spacing w:after="0" w:line="264" w:lineRule="auto"/>
        <w:ind w:left="120"/>
        <w:jc w:val="both"/>
        <w:rPr>
          <w:lang w:val="ru-RU"/>
        </w:rPr>
      </w:pPr>
    </w:p>
    <w:p w:rsidR="00D826EF" w:rsidRPr="00621914" w:rsidRDefault="00621914">
      <w:pPr>
        <w:spacing w:after="0" w:line="264" w:lineRule="auto"/>
        <w:ind w:left="120"/>
        <w:jc w:val="both"/>
        <w:rPr>
          <w:lang w:val="ru-RU"/>
        </w:rPr>
      </w:pPr>
      <w:r w:rsidRPr="00621914">
        <w:rPr>
          <w:rFonts w:ascii="Times New Roman" w:hAnsi="Times New Roman"/>
          <w:b/>
          <w:color w:val="000000"/>
          <w:sz w:val="28"/>
          <w:lang w:val="ru-RU"/>
        </w:rPr>
        <w:t>2 КЛАСС</w:t>
      </w:r>
    </w:p>
    <w:p w:rsidR="00D826EF" w:rsidRPr="00621914" w:rsidRDefault="00621914">
      <w:pPr>
        <w:spacing w:after="0" w:line="264" w:lineRule="auto"/>
        <w:ind w:firstLine="600"/>
        <w:jc w:val="both"/>
        <w:rPr>
          <w:lang w:val="ru-RU"/>
        </w:rPr>
      </w:pPr>
      <w:r w:rsidRPr="00621914">
        <w:rPr>
          <w:rFonts w:ascii="Times New Roman" w:hAnsi="Times New Roman"/>
          <w:i/>
          <w:color w:val="000000"/>
          <w:sz w:val="28"/>
          <w:lang w:val="ru-RU"/>
        </w:rPr>
        <w:t>О нашей Родине.</w:t>
      </w:r>
      <w:r w:rsidRPr="00621914">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w:t>
      </w:r>
      <w:proofErr w:type="gramStart"/>
      <w:r w:rsidRPr="00621914">
        <w:rPr>
          <w:rFonts w:ascii="Times New Roman" w:hAnsi="Times New Roman"/>
          <w:color w:val="000000"/>
          <w:sz w:val="28"/>
          <w:lang w:val="ru-RU"/>
        </w:rPr>
        <w:t xml:space="preserve"> </w:t>
      </w:r>
      <w:bookmarkStart w:id="15" w:name="eb176ee2-af43-40d4-a1ee-b090419c1179"/>
      <w:r w:rsidRPr="00621914">
        <w:rPr>
          <w:rFonts w:ascii="Times New Roman" w:hAnsi="Times New Roman"/>
          <w:color w:val="000000"/>
          <w:sz w:val="28"/>
          <w:lang w:val="ru-RU"/>
        </w:rPr>
        <w:t>.</w:t>
      </w:r>
      <w:bookmarkEnd w:id="15"/>
      <w:proofErr w:type="gramEnd"/>
      <w:r w:rsidRPr="00621914">
        <w:rPr>
          <w:rFonts w:ascii="Times New Roman" w:hAnsi="Times New Roman"/>
          <w:color w:val="000000"/>
          <w:sz w:val="28"/>
          <w:lang w:val="ru-RU"/>
        </w:rPr>
        <w:t>).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w:t>
      </w:r>
      <w:proofErr w:type="gramStart"/>
      <w:r w:rsidRPr="00621914">
        <w:rPr>
          <w:rFonts w:ascii="Times New Roman" w:hAnsi="Times New Roman"/>
          <w:color w:val="000000"/>
          <w:sz w:val="28"/>
          <w:lang w:val="ru-RU"/>
        </w:rPr>
        <w:t xml:space="preserve"> </w:t>
      </w:r>
      <w:bookmarkStart w:id="16" w:name="133f36d8-58eb-4703-aa32-18eef51ef659"/>
      <w:r w:rsidRPr="00621914">
        <w:rPr>
          <w:rFonts w:ascii="Times New Roman" w:hAnsi="Times New Roman"/>
          <w:color w:val="000000"/>
          <w:sz w:val="28"/>
          <w:lang w:val="ru-RU"/>
        </w:rPr>
        <w:t>.</w:t>
      </w:r>
      <w:bookmarkEnd w:id="16"/>
      <w:proofErr w:type="gramEnd"/>
      <w:r w:rsidRPr="00621914">
        <w:rPr>
          <w:rFonts w:ascii="Times New Roman" w:hAnsi="Times New Roman"/>
          <w:color w:val="000000"/>
          <w:sz w:val="28"/>
          <w:lang w:val="ru-RU"/>
        </w:rPr>
        <w:t>).</w:t>
      </w:r>
    </w:p>
    <w:p w:rsidR="00D826EF" w:rsidRPr="00621914" w:rsidRDefault="00621914">
      <w:pPr>
        <w:spacing w:after="0" w:line="264" w:lineRule="auto"/>
        <w:ind w:firstLine="600"/>
        <w:jc w:val="both"/>
        <w:rPr>
          <w:lang w:val="ru-RU"/>
        </w:rPr>
      </w:pPr>
      <w:r w:rsidRPr="00621914">
        <w:rPr>
          <w:rFonts w:ascii="Times New Roman" w:hAnsi="Times New Roman"/>
          <w:color w:val="000000"/>
          <w:sz w:val="28"/>
          <w:lang w:val="ru-RU"/>
        </w:rPr>
        <w:t xml:space="preserve">Произведения для чтения: </w:t>
      </w:r>
      <w:proofErr w:type="gramStart"/>
      <w:r w:rsidRPr="00621914">
        <w:rPr>
          <w:rFonts w:ascii="Times New Roman" w:hAnsi="Times New Roman"/>
          <w:color w:val="000000"/>
          <w:sz w:val="28"/>
          <w:lang w:val="ru-RU"/>
        </w:rPr>
        <w:t xml:space="preserve">И.С. Никитин «Русь», Ф.П. Савинов «Родина», А.А. Прокофьев «Родина» </w:t>
      </w:r>
      <w:bookmarkStart w:id="17" w:name="60d4b361-5c35-450d-9ed8-60410acf6db4"/>
      <w:r w:rsidRPr="00621914">
        <w:rPr>
          <w:rFonts w:ascii="Times New Roman" w:hAnsi="Times New Roman"/>
          <w:color w:val="000000"/>
          <w:sz w:val="28"/>
          <w:lang w:val="ru-RU"/>
        </w:rPr>
        <w:t>С.Т. Романовский "Русь", К.Г.Паустовский «Мещёрская сторона».</w:t>
      </w:r>
      <w:bookmarkEnd w:id="17"/>
      <w:r w:rsidRPr="00621914">
        <w:rPr>
          <w:rFonts w:ascii="Times New Roman" w:hAnsi="Times New Roman"/>
          <w:color w:val="000000"/>
          <w:sz w:val="28"/>
          <w:lang w:val="ru-RU"/>
        </w:rPr>
        <w:t>.</w:t>
      </w:r>
      <w:proofErr w:type="gramEnd"/>
    </w:p>
    <w:p w:rsidR="00D826EF" w:rsidRPr="00621914" w:rsidRDefault="00621914">
      <w:pPr>
        <w:spacing w:after="0" w:line="264" w:lineRule="auto"/>
        <w:ind w:firstLine="600"/>
        <w:jc w:val="both"/>
        <w:rPr>
          <w:lang w:val="ru-RU"/>
        </w:rPr>
      </w:pPr>
      <w:r w:rsidRPr="00621914">
        <w:rPr>
          <w:rFonts w:ascii="Times New Roman" w:hAnsi="Times New Roman"/>
          <w:i/>
          <w:color w:val="000000"/>
          <w:sz w:val="28"/>
          <w:lang w:val="ru-RU"/>
        </w:rPr>
        <w:t>Фольклор (устное народное творчество).</w:t>
      </w:r>
      <w:r w:rsidRPr="00621914">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D826EF" w:rsidRPr="00621914" w:rsidRDefault="00621914">
      <w:pPr>
        <w:spacing w:after="0" w:line="264" w:lineRule="auto"/>
        <w:ind w:firstLine="600"/>
        <w:jc w:val="both"/>
        <w:rPr>
          <w:lang w:val="ru-RU"/>
        </w:rPr>
      </w:pPr>
      <w:proofErr w:type="gramStart"/>
      <w:r w:rsidRPr="00621914">
        <w:rPr>
          <w:rFonts w:ascii="Times New Roman" w:hAnsi="Times New Roman"/>
          <w:color w:val="000000"/>
          <w:sz w:val="28"/>
          <w:lang w:val="ru-RU"/>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8" w:name="d90ce49e-f5c7-4bfc-ba4a-92feb4e54a52"/>
      <w:r w:rsidRPr="00621914">
        <w:rPr>
          <w:rFonts w:ascii="Times New Roman" w:hAnsi="Times New Roman"/>
          <w:color w:val="000000"/>
          <w:sz w:val="28"/>
          <w:lang w:val="ru-RU"/>
        </w:rPr>
        <w:t>"Петушок и бобовое зернышко", "Каша из топора".</w:t>
      </w:r>
      <w:bookmarkEnd w:id="18"/>
      <w:proofErr w:type="gramEnd"/>
    </w:p>
    <w:p w:rsidR="00D826EF" w:rsidRPr="00621914" w:rsidRDefault="00621914">
      <w:pPr>
        <w:spacing w:after="0" w:line="264" w:lineRule="auto"/>
        <w:ind w:firstLine="600"/>
        <w:jc w:val="both"/>
        <w:rPr>
          <w:lang w:val="ru-RU"/>
        </w:rPr>
      </w:pPr>
      <w:r w:rsidRPr="00621914">
        <w:rPr>
          <w:rFonts w:ascii="Times New Roman" w:hAnsi="Times New Roman"/>
          <w:i/>
          <w:color w:val="000000"/>
          <w:sz w:val="28"/>
          <w:lang w:val="ru-RU"/>
        </w:rPr>
        <w:lastRenderedPageBreak/>
        <w:t>Звуки и краски родной природы в разные времена года.</w:t>
      </w:r>
      <w:r w:rsidRPr="00621914">
        <w:rPr>
          <w:rFonts w:ascii="Times New Roman" w:hAnsi="Times New Roman"/>
          <w:color w:val="000000"/>
          <w:sz w:val="28"/>
          <w:lang w:val="ru-RU"/>
        </w:rPr>
        <w:t xml:space="preserve"> </w:t>
      </w:r>
      <w:proofErr w:type="gramStart"/>
      <w:r w:rsidRPr="00621914">
        <w:rPr>
          <w:rFonts w:ascii="Times New Roman" w:hAnsi="Times New Roman"/>
          <w:color w:val="000000"/>
          <w:sz w:val="28"/>
          <w:lang w:val="ru-RU"/>
        </w:rPr>
        <w:t xml:space="preserve">Тема природы в разные времена года (осень, зима, весна, лето) в произведениях литературы </w:t>
      </w:r>
      <w:bookmarkStart w:id="19" w:name="a9441494-befb-474c-980d-17418cebb9a9"/>
      <w:r w:rsidRPr="00621914">
        <w:rPr>
          <w:rFonts w:ascii="Times New Roman" w:hAnsi="Times New Roman"/>
          <w:color w:val="000000"/>
          <w:sz w:val="28"/>
          <w:lang w:val="ru-RU"/>
        </w:rPr>
        <w:t>Ф. Тютчев, К. Бальмонт, А. Плещеев, А. Фет, А. Толстой, С. Есенин, В. Брюсов, И. Токмакова, А. Береснев, В. Орлов, С. Михалков</w:t>
      </w:r>
      <w:bookmarkEnd w:id="19"/>
      <w:r w:rsidRPr="00621914">
        <w:rPr>
          <w:rFonts w:ascii="Times New Roman" w:hAnsi="Times New Roman"/>
          <w:color w:val="000000"/>
          <w:sz w:val="28"/>
          <w:lang w:val="ru-RU"/>
        </w:rPr>
        <w:t>.</w:t>
      </w:r>
      <w:proofErr w:type="gramEnd"/>
      <w:r w:rsidRPr="00621914">
        <w:rPr>
          <w:rFonts w:ascii="Times New Roman" w:hAnsi="Times New Roman"/>
          <w:color w:val="000000"/>
          <w:sz w:val="28"/>
          <w:lang w:val="ru-RU"/>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w:t>
      </w:r>
      <w:proofErr w:type="gramStart"/>
      <w:r w:rsidRPr="00621914">
        <w:rPr>
          <w:rFonts w:ascii="Times New Roman" w:hAnsi="Times New Roman"/>
          <w:color w:val="000000"/>
          <w:sz w:val="28"/>
          <w:lang w:val="ru-RU"/>
        </w:rPr>
        <w:t xml:space="preserve"> </w:t>
      </w:r>
      <w:bookmarkStart w:id="20" w:name="9e6d0f8b-b9cc-4a5a-96f8-fa217be0cdd9"/>
      <w:r w:rsidRPr="00621914">
        <w:rPr>
          <w:rFonts w:ascii="Times New Roman" w:hAnsi="Times New Roman"/>
          <w:color w:val="000000"/>
          <w:sz w:val="28"/>
          <w:lang w:val="ru-RU"/>
        </w:rPr>
        <w:t>.</w:t>
      </w:r>
      <w:bookmarkEnd w:id="20"/>
      <w:proofErr w:type="gramEnd"/>
      <w:r w:rsidRPr="00621914">
        <w:rPr>
          <w:rFonts w:ascii="Times New Roman" w:hAnsi="Times New Roman"/>
          <w:color w:val="000000"/>
          <w:sz w:val="28"/>
          <w:lang w:val="ru-RU"/>
        </w:rPr>
        <w:t xml:space="preserve">) и музыкальных произведениях (например, произведения П. И. Чайковского, А. Вивальди </w:t>
      </w:r>
      <w:bookmarkStart w:id="21" w:name="e5c2f998-10e7-44fc-bdda-dfec1693f887"/>
      <w:r w:rsidRPr="00621914">
        <w:rPr>
          <w:rFonts w:ascii="Times New Roman" w:hAnsi="Times New Roman"/>
          <w:color w:val="000000"/>
          <w:sz w:val="28"/>
          <w:lang w:val="ru-RU"/>
        </w:rPr>
        <w:t>.</w:t>
      </w:r>
      <w:bookmarkEnd w:id="21"/>
      <w:r w:rsidRPr="00621914">
        <w:rPr>
          <w:rFonts w:ascii="Times New Roman" w:hAnsi="Times New Roman"/>
          <w:color w:val="000000"/>
          <w:sz w:val="28"/>
          <w:lang w:val="ru-RU"/>
        </w:rPr>
        <w:t xml:space="preserve">). </w:t>
      </w:r>
    </w:p>
    <w:p w:rsidR="00D826EF" w:rsidRPr="00621914" w:rsidRDefault="00621914">
      <w:pPr>
        <w:spacing w:after="0" w:line="264" w:lineRule="auto"/>
        <w:ind w:firstLine="600"/>
        <w:jc w:val="both"/>
        <w:rPr>
          <w:lang w:val="ru-RU"/>
        </w:rPr>
      </w:pPr>
      <w:r w:rsidRPr="00621914">
        <w:rPr>
          <w:rFonts w:ascii="Times New Roman" w:hAnsi="Times New Roman"/>
          <w:color w:val="000000"/>
          <w:sz w:val="28"/>
          <w:lang w:val="ru-RU"/>
        </w:rPr>
        <w:t xml:space="preserve">Произведения для чтения: А.С. Пушкин «Уж небо осенью дышало…», «Вот север, тучи нагоняя…», А.А. Плещеев «Осень», А.К. Толстой «Осень. </w:t>
      </w:r>
      <w:proofErr w:type="gramStart"/>
      <w:r w:rsidRPr="00621914">
        <w:rPr>
          <w:rFonts w:ascii="Times New Roman" w:hAnsi="Times New Roman"/>
          <w:color w:val="000000"/>
          <w:sz w:val="28"/>
          <w:lang w:val="ru-RU"/>
        </w:rPr>
        <w:t xml:space="preserve">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22" w:name="2d1b25dd-7e61-4fc3-9b40-52f6c7be69e0"/>
      <w:r w:rsidRPr="00621914">
        <w:rPr>
          <w:rFonts w:ascii="Times New Roman" w:hAnsi="Times New Roman"/>
          <w:color w:val="000000"/>
          <w:sz w:val="28"/>
          <w:lang w:val="ru-RU"/>
        </w:rPr>
        <w:t>Ф. Тютчев «Есть в осени первоначальной…», К. Бальмонт «Осень», А. Плещеев «Осень наступила…», А. Фет «Ласточки пропали…», А. Толстой «Осень.</w:t>
      </w:r>
      <w:proofErr w:type="gramEnd"/>
      <w:r w:rsidRPr="00621914">
        <w:rPr>
          <w:rFonts w:ascii="Times New Roman" w:hAnsi="Times New Roman"/>
          <w:color w:val="000000"/>
          <w:sz w:val="28"/>
          <w:lang w:val="ru-RU"/>
        </w:rPr>
        <w:t xml:space="preserve"> Обсыпается весь наш бедный сад…», С. Есенин «Закружилась листва золотая…», В. Брюсов «Сухие листья, сухие листья…», И. Токмакова «Осенние листья», А. Береснев «Хитрые грибы»</w:t>
      </w:r>
      <w:bookmarkEnd w:id="22"/>
      <w:r w:rsidRPr="00621914">
        <w:rPr>
          <w:rFonts w:ascii="Times New Roman" w:hAnsi="Times New Roman"/>
          <w:color w:val="000000"/>
          <w:sz w:val="28"/>
          <w:lang w:val="ru-RU"/>
        </w:rPr>
        <w:t>.</w:t>
      </w:r>
    </w:p>
    <w:p w:rsidR="00D826EF" w:rsidRPr="00621914" w:rsidRDefault="00621914">
      <w:pPr>
        <w:spacing w:after="0" w:line="264" w:lineRule="auto"/>
        <w:ind w:firstLine="600"/>
        <w:jc w:val="both"/>
        <w:rPr>
          <w:lang w:val="ru-RU"/>
        </w:rPr>
      </w:pPr>
      <w:r w:rsidRPr="00621914">
        <w:rPr>
          <w:rFonts w:ascii="Times New Roman" w:hAnsi="Times New Roman"/>
          <w:i/>
          <w:color w:val="000000"/>
          <w:sz w:val="28"/>
          <w:lang w:val="ru-RU"/>
        </w:rPr>
        <w:t>О детях и дружбе</w:t>
      </w:r>
      <w:r w:rsidRPr="00621914">
        <w:rPr>
          <w:rFonts w:ascii="Times New Roman" w:hAnsi="Times New Roman"/>
          <w:color w:val="000000"/>
          <w:sz w:val="28"/>
          <w:lang w:val="ru-RU"/>
        </w:rPr>
        <w:t>.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w:t>
      </w:r>
      <w:proofErr w:type="gramStart"/>
      <w:r w:rsidRPr="00621914">
        <w:rPr>
          <w:rFonts w:ascii="Times New Roman" w:hAnsi="Times New Roman"/>
          <w:color w:val="000000"/>
          <w:sz w:val="28"/>
          <w:lang w:val="ru-RU"/>
        </w:rPr>
        <w:t xml:space="preserve"> </w:t>
      </w:r>
      <w:bookmarkStart w:id="23" w:name="6412d18c-a4c6-4681-9757-e9608467f10d"/>
      <w:r w:rsidRPr="00621914">
        <w:rPr>
          <w:rFonts w:ascii="Times New Roman" w:hAnsi="Times New Roman"/>
          <w:color w:val="000000"/>
          <w:sz w:val="28"/>
          <w:lang w:val="ru-RU"/>
        </w:rPr>
        <w:t>,</w:t>
      </w:r>
      <w:proofErr w:type="gramEnd"/>
      <w:r w:rsidRPr="00621914">
        <w:rPr>
          <w:rFonts w:ascii="Times New Roman" w:hAnsi="Times New Roman"/>
          <w:color w:val="000000"/>
          <w:sz w:val="28"/>
          <w:lang w:val="ru-RU"/>
        </w:rPr>
        <w:t xml:space="preserve"> А.Л. Барто, В. Осеева, Ю. Ермолаев, В. Берестов</w:t>
      </w:r>
      <w:bookmarkEnd w:id="23"/>
      <w:r w:rsidRPr="00621914">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D826EF" w:rsidRPr="00621914" w:rsidRDefault="00621914">
      <w:pPr>
        <w:spacing w:after="0" w:line="264" w:lineRule="auto"/>
        <w:ind w:firstLine="600"/>
        <w:jc w:val="both"/>
        <w:rPr>
          <w:lang w:val="ru-RU"/>
        </w:rPr>
      </w:pPr>
      <w:r w:rsidRPr="00621914">
        <w:rPr>
          <w:rFonts w:ascii="Times New Roman" w:hAnsi="Times New Roman"/>
          <w:color w:val="000000"/>
          <w:sz w:val="28"/>
          <w:lang w:val="ru-RU"/>
        </w:rPr>
        <w:t xml:space="preserve">Произведения для чтения: </w:t>
      </w:r>
      <w:proofErr w:type="gramStart"/>
      <w:r w:rsidRPr="00621914">
        <w:rPr>
          <w:rFonts w:ascii="Times New Roman" w:hAnsi="Times New Roman"/>
          <w:color w:val="000000"/>
          <w:sz w:val="28"/>
          <w:lang w:val="ru-RU"/>
        </w:rPr>
        <w:t xml:space="preserve">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4" w:name="6d735cba-503d-4ed1-a53f-5468e4a27f01"/>
      <w:r w:rsidRPr="00621914">
        <w:rPr>
          <w:rFonts w:ascii="Times New Roman" w:hAnsi="Times New Roman"/>
          <w:color w:val="000000"/>
          <w:sz w:val="28"/>
          <w:lang w:val="ru-RU"/>
        </w:rPr>
        <w:t>А.Л. Барто "Шла вчера я по Садовой", К.И. Чуковский "Федорино горе", В. Осеева «Волшебное слово», «Хорошее», В.</w:t>
      </w:r>
      <w:proofErr w:type="gramEnd"/>
      <w:r w:rsidRPr="00621914">
        <w:rPr>
          <w:rFonts w:ascii="Times New Roman" w:hAnsi="Times New Roman"/>
          <w:color w:val="000000"/>
          <w:sz w:val="28"/>
          <w:lang w:val="ru-RU"/>
        </w:rPr>
        <w:t xml:space="preserve"> Лунин "Я и Вовка"</w:t>
      </w:r>
      <w:bookmarkEnd w:id="24"/>
      <w:r w:rsidRPr="00621914">
        <w:rPr>
          <w:rFonts w:ascii="Times New Roman" w:hAnsi="Times New Roman"/>
          <w:color w:val="000000"/>
          <w:sz w:val="28"/>
          <w:lang w:val="ru-RU"/>
        </w:rPr>
        <w:t>.</w:t>
      </w:r>
    </w:p>
    <w:p w:rsidR="00D826EF" w:rsidRPr="00621914" w:rsidRDefault="00621914">
      <w:pPr>
        <w:spacing w:after="0" w:line="264" w:lineRule="auto"/>
        <w:ind w:firstLine="600"/>
        <w:jc w:val="both"/>
        <w:rPr>
          <w:lang w:val="ru-RU"/>
        </w:rPr>
      </w:pPr>
      <w:r w:rsidRPr="00621914">
        <w:rPr>
          <w:rFonts w:ascii="Times New Roman" w:hAnsi="Times New Roman"/>
          <w:i/>
          <w:color w:val="000000"/>
          <w:sz w:val="28"/>
          <w:lang w:val="ru-RU"/>
        </w:rPr>
        <w:t>Мир сказок.</w:t>
      </w:r>
      <w:r w:rsidRPr="00621914">
        <w:rPr>
          <w:rFonts w:ascii="Times New Roman" w:hAnsi="Times New Roman"/>
          <w:color w:val="000000"/>
          <w:sz w:val="28"/>
          <w:lang w:val="ru-RU"/>
        </w:rPr>
        <w:t xml:space="preserve"> </w:t>
      </w:r>
      <w:proofErr w:type="gramStart"/>
      <w:r w:rsidRPr="00621914">
        <w:rPr>
          <w:rFonts w:ascii="Times New Roman" w:hAnsi="Times New Roman"/>
          <w:color w:val="000000"/>
          <w:sz w:val="28"/>
          <w:lang w:val="ru-RU"/>
        </w:rPr>
        <w:t>Фольклорная (народная) и литературная (авторская) сказка: «бродячие» сюжеты (произведения по выбору, не менее четырёх).</w:t>
      </w:r>
      <w:proofErr w:type="gramEnd"/>
      <w:r w:rsidRPr="00621914">
        <w:rPr>
          <w:rFonts w:ascii="Times New Roman" w:hAnsi="Times New Roman"/>
          <w:color w:val="000000"/>
          <w:sz w:val="28"/>
          <w:lang w:val="ru-RU"/>
        </w:rPr>
        <w:t xml:space="preserve"> Фольклорная основа авторских сказок: сравнение сюжетов, героев, особенностей языка. Составление плана произведения: части текста, их </w:t>
      </w:r>
      <w:r w:rsidRPr="00621914">
        <w:rPr>
          <w:rFonts w:ascii="Times New Roman" w:hAnsi="Times New Roman"/>
          <w:color w:val="000000"/>
          <w:sz w:val="28"/>
          <w:lang w:val="ru-RU"/>
        </w:rPr>
        <w:lastRenderedPageBreak/>
        <w:t>главные темы. Иллюстрации, их значение в раскрытии содержания произведения.</w:t>
      </w:r>
    </w:p>
    <w:p w:rsidR="00D826EF" w:rsidRPr="00621914" w:rsidRDefault="00621914">
      <w:pPr>
        <w:spacing w:after="0" w:line="264" w:lineRule="auto"/>
        <w:ind w:firstLine="600"/>
        <w:jc w:val="both"/>
        <w:rPr>
          <w:lang w:val="ru-RU"/>
        </w:rPr>
      </w:pPr>
      <w:r w:rsidRPr="00621914">
        <w:rPr>
          <w:rFonts w:ascii="Times New Roman" w:hAnsi="Times New Roman"/>
          <w:color w:val="000000"/>
          <w:sz w:val="28"/>
          <w:lang w:val="ru-RU"/>
        </w:rPr>
        <w:t xml:space="preserve">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5" w:name="3f36f3cc-f68d-481c-9f68-8a09ab5407f1"/>
      <w:r w:rsidRPr="00621914">
        <w:rPr>
          <w:rFonts w:ascii="Times New Roman" w:hAnsi="Times New Roman"/>
          <w:color w:val="000000"/>
          <w:sz w:val="28"/>
          <w:lang w:val="ru-RU"/>
        </w:rPr>
        <w:t>народная сказка "Два Мороза"</w:t>
      </w:r>
      <w:bookmarkEnd w:id="25"/>
      <w:r w:rsidRPr="00621914">
        <w:rPr>
          <w:rFonts w:ascii="Times New Roman" w:hAnsi="Times New Roman"/>
          <w:color w:val="000000"/>
          <w:sz w:val="28"/>
          <w:lang w:val="ru-RU"/>
        </w:rPr>
        <w:t>.</w:t>
      </w:r>
    </w:p>
    <w:p w:rsidR="00D826EF" w:rsidRPr="00621914" w:rsidRDefault="00621914">
      <w:pPr>
        <w:spacing w:after="0" w:line="264" w:lineRule="auto"/>
        <w:ind w:firstLine="600"/>
        <w:jc w:val="both"/>
        <w:rPr>
          <w:lang w:val="ru-RU"/>
        </w:rPr>
      </w:pPr>
      <w:r w:rsidRPr="00621914">
        <w:rPr>
          <w:rFonts w:ascii="Times New Roman" w:hAnsi="Times New Roman"/>
          <w:i/>
          <w:color w:val="000000"/>
          <w:sz w:val="28"/>
          <w:lang w:val="ru-RU"/>
        </w:rPr>
        <w:t>О братьях наших меньших</w:t>
      </w:r>
      <w:r w:rsidRPr="00621914">
        <w:rPr>
          <w:rFonts w:ascii="Times New Roman" w:hAnsi="Times New Roman"/>
          <w:color w:val="000000"/>
          <w:sz w:val="28"/>
          <w:lang w:val="ru-RU"/>
        </w:rPr>
        <w:t xml:space="preserve">. </w:t>
      </w:r>
      <w:proofErr w:type="gramStart"/>
      <w:r w:rsidRPr="00621914">
        <w:rPr>
          <w:rFonts w:ascii="Times New Roman" w:hAnsi="Times New Roman"/>
          <w:color w:val="000000"/>
          <w:sz w:val="28"/>
          <w:lang w:val="ru-RU"/>
        </w:rPr>
        <w:t>Жанровое многообразие произведений о животных (песни, загадки, сказки, басни, рассказы, стихотворения; произведения по выбору, не менее пяти авторов).</w:t>
      </w:r>
      <w:proofErr w:type="gramEnd"/>
      <w:r w:rsidRPr="00621914">
        <w:rPr>
          <w:rFonts w:ascii="Times New Roman" w:hAnsi="Times New Roman"/>
          <w:color w:val="000000"/>
          <w:sz w:val="28"/>
          <w:lang w:val="ru-RU"/>
        </w:rPr>
        <w:t xml:space="preserve"> Дружба людей и животных – тема литературы (произведения Е. И. Чарушина, В. В. Бианки, С. В. Михалкова, Б. С. Житкова, М. М. Пришвина </w:t>
      </w:r>
      <w:bookmarkStart w:id="26" w:name="dd853ef0-68f9-4441-80c5-be39b469ea42"/>
      <w:r w:rsidRPr="00621914">
        <w:rPr>
          <w:rFonts w:ascii="Times New Roman" w:hAnsi="Times New Roman"/>
          <w:color w:val="000000"/>
          <w:sz w:val="28"/>
          <w:lang w:val="ru-RU"/>
        </w:rPr>
        <w:t>И. Пивоварова, Е. Благинина, В. Берестов</w:t>
      </w:r>
      <w:bookmarkEnd w:id="26"/>
      <w:r w:rsidRPr="00621914">
        <w:rPr>
          <w:rFonts w:ascii="Times New Roman" w:hAnsi="Times New Roman"/>
          <w:color w:val="000000"/>
          <w:sz w:val="28"/>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D826EF" w:rsidRPr="00621914" w:rsidRDefault="00621914">
      <w:pPr>
        <w:spacing w:after="0" w:line="264" w:lineRule="auto"/>
        <w:ind w:firstLine="600"/>
        <w:jc w:val="both"/>
        <w:rPr>
          <w:lang w:val="ru-RU"/>
        </w:rPr>
      </w:pPr>
      <w:r w:rsidRPr="00621914">
        <w:rPr>
          <w:rFonts w:ascii="Times New Roman" w:hAnsi="Times New Roman"/>
          <w:color w:val="000000"/>
          <w:sz w:val="28"/>
          <w:lang w:val="ru-RU"/>
        </w:rPr>
        <w:t xml:space="preserve">Произведения для чтения: </w:t>
      </w:r>
      <w:proofErr w:type="gramStart"/>
      <w:r w:rsidRPr="00621914">
        <w:rPr>
          <w:rFonts w:ascii="Times New Roman" w:hAnsi="Times New Roman"/>
          <w:color w:val="000000"/>
          <w:sz w:val="28"/>
          <w:lang w:val="ru-RU"/>
        </w:rPr>
        <w:t xml:space="preserve">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7" w:name="305fc3fd-0d75-43c6-b5e8-b77dae865863"/>
      <w:r w:rsidRPr="00621914">
        <w:rPr>
          <w:rFonts w:ascii="Times New Roman" w:hAnsi="Times New Roman"/>
          <w:color w:val="000000"/>
          <w:sz w:val="28"/>
          <w:lang w:val="ru-RU"/>
        </w:rPr>
        <w:t>И. Пивоварова «Жила-была собака…», М. Пришвин «Ребята и утята», Е. Благинина "Мороз"</w:t>
      </w:r>
      <w:bookmarkEnd w:id="27"/>
      <w:r w:rsidRPr="00621914">
        <w:rPr>
          <w:rFonts w:ascii="Times New Roman" w:hAnsi="Times New Roman"/>
          <w:color w:val="000000"/>
          <w:sz w:val="28"/>
          <w:lang w:val="ru-RU"/>
        </w:rPr>
        <w:t>.</w:t>
      </w:r>
      <w:proofErr w:type="gramEnd"/>
    </w:p>
    <w:p w:rsidR="00D826EF" w:rsidRPr="00621914" w:rsidRDefault="00621914">
      <w:pPr>
        <w:spacing w:after="0" w:line="264" w:lineRule="auto"/>
        <w:ind w:firstLine="600"/>
        <w:jc w:val="both"/>
        <w:rPr>
          <w:lang w:val="ru-RU"/>
        </w:rPr>
      </w:pPr>
      <w:r w:rsidRPr="00621914">
        <w:rPr>
          <w:rFonts w:ascii="Times New Roman" w:hAnsi="Times New Roman"/>
          <w:i/>
          <w:color w:val="000000"/>
          <w:sz w:val="28"/>
          <w:lang w:val="ru-RU"/>
        </w:rPr>
        <w:t xml:space="preserve">О </w:t>
      </w:r>
      <w:proofErr w:type="gramStart"/>
      <w:r w:rsidRPr="00621914">
        <w:rPr>
          <w:rFonts w:ascii="Times New Roman" w:hAnsi="Times New Roman"/>
          <w:i/>
          <w:color w:val="000000"/>
          <w:sz w:val="28"/>
          <w:lang w:val="ru-RU"/>
        </w:rPr>
        <w:t>наших</w:t>
      </w:r>
      <w:proofErr w:type="gramEnd"/>
      <w:r w:rsidRPr="00621914">
        <w:rPr>
          <w:rFonts w:ascii="Times New Roman" w:hAnsi="Times New Roman"/>
          <w:i/>
          <w:color w:val="000000"/>
          <w:sz w:val="28"/>
          <w:lang w:val="ru-RU"/>
        </w:rPr>
        <w:t xml:space="preserve"> близких, о семье</w:t>
      </w:r>
      <w:r w:rsidRPr="00621914">
        <w:rPr>
          <w:rFonts w:ascii="Times New Roman" w:hAnsi="Times New Roman"/>
          <w:color w:val="000000"/>
          <w:sz w:val="28"/>
          <w:lang w:val="ru-RU"/>
        </w:rPr>
        <w:t xml:space="preserve">. Тема семьи, детства, взаимоотношений взрослых и детей в творчестве писателей и фольклорных произведениях </w:t>
      </w:r>
      <w:bookmarkStart w:id="28" w:name="8497a925-adbe-4600-9382-168da4c3c80b"/>
      <w:r w:rsidRPr="00621914">
        <w:rPr>
          <w:rFonts w:ascii="Times New Roman" w:hAnsi="Times New Roman"/>
          <w:color w:val="000000"/>
          <w:sz w:val="28"/>
          <w:lang w:val="ru-RU"/>
        </w:rPr>
        <w:t>(по выбору)</w:t>
      </w:r>
      <w:bookmarkEnd w:id="28"/>
      <w:r w:rsidRPr="00621914">
        <w:rPr>
          <w:rFonts w:ascii="Times New Roman" w:hAnsi="Times New Roman"/>
          <w:color w:val="000000"/>
          <w:sz w:val="28"/>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D826EF" w:rsidRPr="00621914" w:rsidRDefault="00621914">
      <w:pPr>
        <w:spacing w:after="0" w:line="264" w:lineRule="auto"/>
        <w:ind w:firstLine="600"/>
        <w:jc w:val="both"/>
        <w:rPr>
          <w:lang w:val="ru-RU"/>
        </w:rPr>
      </w:pPr>
      <w:r w:rsidRPr="00621914">
        <w:rPr>
          <w:rFonts w:ascii="Times New Roman" w:hAnsi="Times New Roman"/>
          <w:color w:val="000000"/>
          <w:sz w:val="28"/>
          <w:lang w:val="ru-RU"/>
        </w:rPr>
        <w:t xml:space="preserve">Произведения для чтения: Л.Н. Толстой «Отец и сыновья», А.А. Плещеев «Песня матери», В.А. Осеева «Сыновья», С.В. Михалков «Быль для детей», С.А. Баруздин «Салют» </w:t>
      </w:r>
      <w:bookmarkStart w:id="29" w:name="c4dddd01-51be-4cab-bffc-20489de7184c"/>
      <w:r w:rsidRPr="00621914">
        <w:rPr>
          <w:rFonts w:ascii="Times New Roman" w:hAnsi="Times New Roman"/>
          <w:color w:val="000000"/>
          <w:sz w:val="28"/>
          <w:lang w:val="ru-RU"/>
        </w:rPr>
        <w:t>Э. Мошковская «Я маму мою обидел», «Я ушёл в свою обиду</w:t>
      </w:r>
      <w:proofErr w:type="gramStart"/>
      <w:r w:rsidRPr="00621914">
        <w:rPr>
          <w:rFonts w:ascii="Times New Roman" w:hAnsi="Times New Roman"/>
          <w:color w:val="000000"/>
          <w:sz w:val="28"/>
          <w:lang w:val="ru-RU"/>
        </w:rPr>
        <w:t>…».</w:t>
      </w:r>
      <w:bookmarkEnd w:id="29"/>
      <w:r w:rsidRPr="00621914">
        <w:rPr>
          <w:rFonts w:ascii="Times New Roman" w:hAnsi="Times New Roman"/>
          <w:color w:val="000000"/>
          <w:sz w:val="28"/>
          <w:lang w:val="ru-RU"/>
        </w:rPr>
        <w:t>.</w:t>
      </w:r>
      <w:proofErr w:type="gramEnd"/>
    </w:p>
    <w:p w:rsidR="00D826EF" w:rsidRPr="00621914" w:rsidRDefault="00621914">
      <w:pPr>
        <w:spacing w:after="0" w:line="264" w:lineRule="auto"/>
        <w:ind w:firstLine="600"/>
        <w:jc w:val="both"/>
        <w:rPr>
          <w:lang w:val="ru-RU"/>
        </w:rPr>
      </w:pPr>
      <w:r w:rsidRPr="00621914">
        <w:rPr>
          <w:rFonts w:ascii="Times New Roman" w:hAnsi="Times New Roman"/>
          <w:i/>
          <w:color w:val="000000"/>
          <w:sz w:val="28"/>
          <w:lang w:val="ru-RU"/>
        </w:rPr>
        <w:t>Зарубежная литература</w:t>
      </w:r>
      <w:r w:rsidRPr="00621914">
        <w:rPr>
          <w:rFonts w:ascii="Times New Roman" w:hAnsi="Times New Roman"/>
          <w:color w:val="000000"/>
          <w:sz w:val="28"/>
          <w:lang w:val="ru-RU"/>
        </w:rPr>
        <w:t xml:space="preserve">. Круг чтения: литературная (авторская) сказка </w:t>
      </w:r>
      <w:bookmarkStart w:id="30" w:name="0c3ae019-4704-47be-8c05-88069337bebf"/>
      <w:r w:rsidRPr="00621914">
        <w:rPr>
          <w:rFonts w:ascii="Times New Roman" w:hAnsi="Times New Roman"/>
          <w:color w:val="000000"/>
          <w:sz w:val="28"/>
          <w:lang w:val="ru-RU"/>
        </w:rPr>
        <w:t>(не менее двух произведений)</w:t>
      </w:r>
      <w:bookmarkEnd w:id="30"/>
      <w:r w:rsidRPr="00621914">
        <w:rPr>
          <w:rFonts w:ascii="Times New Roman" w:hAnsi="Times New Roman"/>
          <w:color w:val="000000"/>
          <w:sz w:val="28"/>
          <w:lang w:val="ru-RU"/>
        </w:rPr>
        <w:t xml:space="preserve">: зарубежные писатели-сказочники (Ш. Перро, Х.-К. Андерсен </w:t>
      </w:r>
      <w:bookmarkStart w:id="31" w:name="0e95da97-7b05-41cd-84b7-0db56826c5ee"/>
      <w:r w:rsidRPr="00621914">
        <w:rPr>
          <w:rFonts w:ascii="Times New Roman" w:hAnsi="Times New Roman"/>
          <w:color w:val="000000"/>
          <w:sz w:val="28"/>
          <w:lang w:val="ru-RU"/>
        </w:rPr>
        <w:t>братья Гримм</w:t>
      </w:r>
      <w:bookmarkEnd w:id="31"/>
      <w:r w:rsidRPr="00621914">
        <w:rPr>
          <w:rFonts w:ascii="Times New Roman" w:hAnsi="Times New Roman"/>
          <w:color w:val="000000"/>
          <w:sz w:val="28"/>
          <w:lang w:val="ru-RU"/>
        </w:rPr>
        <w:t xml:space="preserve">). Характеристика авторской сказки: герои, </w:t>
      </w:r>
      <w:r w:rsidRPr="00621914">
        <w:rPr>
          <w:rFonts w:ascii="Times New Roman" w:hAnsi="Times New Roman"/>
          <w:color w:val="000000"/>
          <w:sz w:val="28"/>
          <w:lang w:val="ru-RU"/>
        </w:rPr>
        <w:lastRenderedPageBreak/>
        <w:t>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D826EF" w:rsidRPr="00621914" w:rsidRDefault="00621914">
      <w:pPr>
        <w:spacing w:after="0" w:line="264" w:lineRule="auto"/>
        <w:ind w:firstLine="600"/>
        <w:jc w:val="both"/>
        <w:rPr>
          <w:lang w:val="ru-RU"/>
        </w:rPr>
      </w:pPr>
      <w:r w:rsidRPr="00621914">
        <w:rPr>
          <w:rFonts w:ascii="Times New Roman" w:hAnsi="Times New Roman"/>
          <w:color w:val="000000"/>
          <w:sz w:val="28"/>
          <w:lang w:val="ru-RU"/>
        </w:rPr>
        <w:t>Произведения для чтения: Ш. Перро «Кот в сапогах», Х.-К. Андерсен «Пятеро из одного стручка»</w:t>
      </w:r>
      <w:proofErr w:type="gramStart"/>
      <w:r w:rsidRPr="00621914">
        <w:rPr>
          <w:rFonts w:ascii="Times New Roman" w:hAnsi="Times New Roman"/>
          <w:color w:val="000000"/>
          <w:sz w:val="28"/>
          <w:lang w:val="ru-RU"/>
        </w:rPr>
        <w:t xml:space="preserve"> </w:t>
      </w:r>
      <w:bookmarkStart w:id="32" w:name="63220a7a-3056-4cb7-8b8f-8dfa3716a258"/>
      <w:r w:rsidRPr="00621914">
        <w:rPr>
          <w:rFonts w:ascii="Times New Roman" w:hAnsi="Times New Roman"/>
          <w:color w:val="000000"/>
          <w:sz w:val="28"/>
          <w:lang w:val="ru-RU"/>
        </w:rPr>
        <w:t>,</w:t>
      </w:r>
      <w:proofErr w:type="gramEnd"/>
      <w:r w:rsidRPr="00621914">
        <w:rPr>
          <w:rFonts w:ascii="Times New Roman" w:hAnsi="Times New Roman"/>
          <w:color w:val="000000"/>
          <w:sz w:val="28"/>
          <w:lang w:val="ru-RU"/>
        </w:rPr>
        <w:t xml:space="preserve"> братья Гримм "Бременские музыканты", Х.-К. Андерсен "Огниво"</w:t>
      </w:r>
      <w:bookmarkEnd w:id="32"/>
      <w:r w:rsidRPr="00621914">
        <w:rPr>
          <w:rFonts w:ascii="Times New Roman" w:hAnsi="Times New Roman"/>
          <w:color w:val="000000"/>
          <w:sz w:val="28"/>
          <w:lang w:val="ru-RU"/>
        </w:rPr>
        <w:t>.</w:t>
      </w:r>
    </w:p>
    <w:p w:rsidR="00D826EF" w:rsidRPr="00621914" w:rsidRDefault="00621914">
      <w:pPr>
        <w:spacing w:after="0" w:line="264" w:lineRule="auto"/>
        <w:ind w:firstLine="600"/>
        <w:jc w:val="both"/>
        <w:rPr>
          <w:lang w:val="ru-RU"/>
        </w:rPr>
      </w:pPr>
      <w:r w:rsidRPr="00621914">
        <w:rPr>
          <w:rFonts w:ascii="Times New Roman" w:hAnsi="Times New Roman"/>
          <w:i/>
          <w:color w:val="000000"/>
          <w:sz w:val="28"/>
          <w:lang w:val="ru-RU"/>
        </w:rPr>
        <w:t>Библиографическая культура</w:t>
      </w:r>
      <w:r w:rsidRPr="00621914">
        <w:rPr>
          <w:rFonts w:ascii="Times New Roman" w:hAnsi="Times New Roman"/>
          <w:color w:val="000000"/>
          <w:sz w:val="28"/>
          <w:lang w:val="ru-RU"/>
        </w:rPr>
        <w:t xml:space="preserve"> </w:t>
      </w:r>
      <w:r w:rsidRPr="00621914">
        <w:rPr>
          <w:rFonts w:ascii="Times New Roman" w:hAnsi="Times New Roman"/>
          <w:i/>
          <w:color w:val="000000"/>
          <w:sz w:val="28"/>
          <w:lang w:val="ru-RU"/>
        </w:rPr>
        <w:t>(работа с детской книгой и справочной литературой)</w:t>
      </w:r>
      <w:r w:rsidRPr="00621914">
        <w:rPr>
          <w:rFonts w:ascii="Times New Roman" w:hAnsi="Times New Roman"/>
          <w:color w:val="000000"/>
          <w:sz w:val="28"/>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D826EF" w:rsidRPr="00621914" w:rsidRDefault="00621914">
      <w:pPr>
        <w:spacing w:after="0" w:line="264" w:lineRule="auto"/>
        <w:ind w:firstLine="600"/>
        <w:jc w:val="both"/>
        <w:rPr>
          <w:lang w:val="ru-RU"/>
        </w:rPr>
      </w:pPr>
      <w:r w:rsidRPr="00621914">
        <w:rPr>
          <w:rFonts w:ascii="Times New Roman" w:hAnsi="Times New Roman"/>
          <w:color w:val="000000"/>
          <w:sz w:val="28"/>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D826EF" w:rsidRPr="00621914" w:rsidRDefault="00621914">
      <w:pPr>
        <w:spacing w:after="0" w:line="264" w:lineRule="auto"/>
        <w:ind w:firstLine="600"/>
        <w:jc w:val="both"/>
        <w:rPr>
          <w:lang w:val="ru-RU"/>
        </w:rPr>
      </w:pPr>
      <w:r w:rsidRPr="00621914">
        <w:rPr>
          <w:rFonts w:ascii="Times New Roman" w:hAnsi="Times New Roman"/>
          <w:i/>
          <w:color w:val="000000"/>
          <w:sz w:val="28"/>
          <w:lang w:val="ru-RU"/>
        </w:rPr>
        <w:t>Базовые логические и исследовательские действия</w:t>
      </w:r>
      <w:r w:rsidRPr="00621914">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D826EF" w:rsidRPr="00621914" w:rsidRDefault="00621914">
      <w:pPr>
        <w:numPr>
          <w:ilvl w:val="0"/>
          <w:numId w:val="7"/>
        </w:numPr>
        <w:spacing w:after="0" w:line="264" w:lineRule="auto"/>
        <w:jc w:val="both"/>
        <w:rPr>
          <w:lang w:val="ru-RU"/>
        </w:rPr>
      </w:pPr>
      <w:r w:rsidRPr="00621914">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D826EF" w:rsidRPr="00621914" w:rsidRDefault="00621914">
      <w:pPr>
        <w:numPr>
          <w:ilvl w:val="0"/>
          <w:numId w:val="7"/>
        </w:numPr>
        <w:spacing w:after="0" w:line="264" w:lineRule="auto"/>
        <w:jc w:val="both"/>
        <w:rPr>
          <w:lang w:val="ru-RU"/>
        </w:rPr>
      </w:pPr>
      <w:proofErr w:type="gramStart"/>
      <w:r w:rsidRPr="00621914">
        <w:rPr>
          <w:rFonts w:ascii="Times New Roman" w:hAnsi="Times New Roman"/>
          <w:color w:val="000000"/>
          <w:sz w:val="28"/>
          <w:lang w:val="ru-RU"/>
        </w:rPr>
        <w:t>сравнивать и группировать различные произведения по теме (о Родине,</w:t>
      </w:r>
      <w:proofErr w:type="gramEnd"/>
    </w:p>
    <w:p w:rsidR="00D826EF" w:rsidRPr="00621914" w:rsidRDefault="00621914">
      <w:pPr>
        <w:numPr>
          <w:ilvl w:val="0"/>
          <w:numId w:val="7"/>
        </w:numPr>
        <w:spacing w:after="0" w:line="264" w:lineRule="auto"/>
        <w:jc w:val="both"/>
        <w:rPr>
          <w:lang w:val="ru-RU"/>
        </w:rPr>
      </w:pPr>
      <w:r w:rsidRPr="00621914">
        <w:rPr>
          <w:rFonts w:ascii="Times New Roman" w:hAnsi="Times New Roman"/>
          <w:color w:val="000000"/>
          <w:sz w:val="28"/>
          <w:lang w:val="ru-RU"/>
        </w:rPr>
        <w:t>о родной природе, о детях, о животных, о семье, о чудесах и превращениях),</w:t>
      </w:r>
    </w:p>
    <w:p w:rsidR="00D826EF" w:rsidRPr="00621914" w:rsidRDefault="00621914">
      <w:pPr>
        <w:numPr>
          <w:ilvl w:val="0"/>
          <w:numId w:val="7"/>
        </w:numPr>
        <w:spacing w:after="0" w:line="264" w:lineRule="auto"/>
        <w:jc w:val="both"/>
        <w:rPr>
          <w:lang w:val="ru-RU"/>
        </w:rPr>
      </w:pPr>
      <w:proofErr w:type="gramStart"/>
      <w:r w:rsidRPr="00621914">
        <w:rPr>
          <w:rFonts w:ascii="Times New Roman" w:hAnsi="Times New Roman"/>
          <w:color w:val="000000"/>
          <w:sz w:val="28"/>
          <w:lang w:val="ru-RU"/>
        </w:rPr>
        <w:t>по жанрам (произведения устного народного творчества, сказка (фольклорная</w:t>
      </w:r>
      <w:proofErr w:type="gramEnd"/>
    </w:p>
    <w:p w:rsidR="00D826EF" w:rsidRPr="00621914" w:rsidRDefault="00621914">
      <w:pPr>
        <w:numPr>
          <w:ilvl w:val="0"/>
          <w:numId w:val="7"/>
        </w:numPr>
        <w:spacing w:after="0" w:line="264" w:lineRule="auto"/>
        <w:jc w:val="both"/>
        <w:rPr>
          <w:lang w:val="ru-RU"/>
        </w:rPr>
      </w:pPr>
      <w:proofErr w:type="gramStart"/>
      <w:r w:rsidRPr="00621914">
        <w:rPr>
          <w:rFonts w:ascii="Times New Roman" w:hAnsi="Times New Roman"/>
          <w:color w:val="000000"/>
          <w:sz w:val="28"/>
          <w:lang w:val="ru-RU"/>
        </w:rPr>
        <w:t>и литературная), рассказ, басня, стихотворение);</w:t>
      </w:r>
      <w:proofErr w:type="gramEnd"/>
    </w:p>
    <w:p w:rsidR="00D826EF" w:rsidRPr="00621914" w:rsidRDefault="00621914">
      <w:pPr>
        <w:numPr>
          <w:ilvl w:val="0"/>
          <w:numId w:val="7"/>
        </w:numPr>
        <w:spacing w:after="0" w:line="264" w:lineRule="auto"/>
        <w:jc w:val="both"/>
        <w:rPr>
          <w:lang w:val="ru-RU"/>
        </w:rPr>
      </w:pPr>
      <w:proofErr w:type="gramStart"/>
      <w:r w:rsidRPr="00621914">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roofErr w:type="gramEnd"/>
    </w:p>
    <w:p w:rsidR="00D826EF" w:rsidRPr="00621914" w:rsidRDefault="00621914">
      <w:pPr>
        <w:numPr>
          <w:ilvl w:val="0"/>
          <w:numId w:val="7"/>
        </w:numPr>
        <w:spacing w:after="0" w:line="264" w:lineRule="auto"/>
        <w:jc w:val="both"/>
        <w:rPr>
          <w:lang w:val="ru-RU"/>
        </w:rPr>
      </w:pPr>
      <w:r w:rsidRPr="00621914">
        <w:rPr>
          <w:rFonts w:ascii="Times New Roman" w:hAnsi="Times New Roman"/>
          <w:color w:val="000000"/>
          <w:sz w:val="28"/>
          <w:lang w:val="ru-RU"/>
        </w:rPr>
        <w:t>анализировать те</w:t>
      </w:r>
      <w:proofErr w:type="gramStart"/>
      <w:r w:rsidRPr="00621914">
        <w:rPr>
          <w:rFonts w:ascii="Times New Roman" w:hAnsi="Times New Roman"/>
          <w:color w:val="000000"/>
          <w:sz w:val="28"/>
          <w:lang w:val="ru-RU"/>
        </w:rPr>
        <w:t>кст ск</w:t>
      </w:r>
      <w:proofErr w:type="gramEnd"/>
      <w:r w:rsidRPr="00621914">
        <w:rPr>
          <w:rFonts w:ascii="Times New Roman" w:hAnsi="Times New Roman"/>
          <w:color w:val="000000"/>
          <w:sz w:val="28"/>
          <w:lang w:val="ru-RU"/>
        </w:rPr>
        <w:t>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D826EF" w:rsidRPr="00621914" w:rsidRDefault="00621914">
      <w:pPr>
        <w:numPr>
          <w:ilvl w:val="0"/>
          <w:numId w:val="7"/>
        </w:numPr>
        <w:spacing w:after="0" w:line="264" w:lineRule="auto"/>
        <w:jc w:val="both"/>
        <w:rPr>
          <w:lang w:val="ru-RU"/>
        </w:rPr>
      </w:pPr>
      <w:r w:rsidRPr="00621914">
        <w:rPr>
          <w:rFonts w:ascii="Times New Roman" w:hAnsi="Times New Roman"/>
          <w:color w:val="000000"/>
          <w:sz w:val="28"/>
          <w:lang w:val="ru-RU"/>
        </w:rPr>
        <w:lastRenderedPageBreak/>
        <w:t>анализировать те</w:t>
      </w:r>
      <w:proofErr w:type="gramStart"/>
      <w:r w:rsidRPr="00621914">
        <w:rPr>
          <w:rFonts w:ascii="Times New Roman" w:hAnsi="Times New Roman"/>
          <w:color w:val="000000"/>
          <w:sz w:val="28"/>
          <w:lang w:val="ru-RU"/>
        </w:rPr>
        <w:t>кст ст</w:t>
      </w:r>
      <w:proofErr w:type="gramEnd"/>
      <w:r w:rsidRPr="00621914">
        <w:rPr>
          <w:rFonts w:ascii="Times New Roman" w:hAnsi="Times New Roman"/>
          <w:color w:val="000000"/>
          <w:sz w:val="28"/>
          <w:lang w:val="ru-RU"/>
        </w:rPr>
        <w:t>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D826EF" w:rsidRPr="00621914" w:rsidRDefault="00621914">
      <w:pPr>
        <w:spacing w:after="0" w:line="264" w:lineRule="auto"/>
        <w:ind w:firstLine="600"/>
        <w:jc w:val="both"/>
        <w:rPr>
          <w:lang w:val="ru-RU"/>
        </w:rPr>
      </w:pPr>
      <w:r w:rsidRPr="00621914">
        <w:rPr>
          <w:rFonts w:ascii="Times New Roman" w:hAnsi="Times New Roman"/>
          <w:i/>
          <w:color w:val="000000"/>
          <w:sz w:val="28"/>
          <w:lang w:val="ru-RU"/>
        </w:rPr>
        <w:t>Работа с информацией</w:t>
      </w:r>
      <w:r w:rsidRPr="00621914">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D826EF" w:rsidRPr="00621914" w:rsidRDefault="00621914">
      <w:pPr>
        <w:numPr>
          <w:ilvl w:val="0"/>
          <w:numId w:val="8"/>
        </w:numPr>
        <w:spacing w:after="0" w:line="264" w:lineRule="auto"/>
        <w:jc w:val="both"/>
        <w:rPr>
          <w:lang w:val="ru-RU"/>
        </w:rPr>
      </w:pPr>
      <w:r w:rsidRPr="00621914">
        <w:rPr>
          <w:rFonts w:ascii="Times New Roman" w:hAnsi="Times New Roman"/>
          <w:color w:val="000000"/>
          <w:sz w:val="28"/>
          <w:lang w:val="ru-RU"/>
        </w:rPr>
        <w:t>соотносить иллюстрации с текстом произведения;</w:t>
      </w:r>
    </w:p>
    <w:p w:rsidR="00D826EF" w:rsidRPr="00621914" w:rsidRDefault="00621914">
      <w:pPr>
        <w:numPr>
          <w:ilvl w:val="0"/>
          <w:numId w:val="8"/>
        </w:numPr>
        <w:spacing w:after="0" w:line="264" w:lineRule="auto"/>
        <w:jc w:val="both"/>
        <w:rPr>
          <w:lang w:val="ru-RU"/>
        </w:rPr>
      </w:pPr>
      <w:r w:rsidRPr="00621914">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rsidR="00D826EF" w:rsidRPr="00621914" w:rsidRDefault="00621914">
      <w:pPr>
        <w:numPr>
          <w:ilvl w:val="0"/>
          <w:numId w:val="8"/>
        </w:numPr>
        <w:spacing w:after="0" w:line="264" w:lineRule="auto"/>
        <w:jc w:val="both"/>
        <w:rPr>
          <w:lang w:val="ru-RU"/>
        </w:rPr>
      </w:pPr>
      <w:r w:rsidRPr="00621914">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rsidR="00D826EF" w:rsidRPr="00621914" w:rsidRDefault="00621914">
      <w:pPr>
        <w:numPr>
          <w:ilvl w:val="0"/>
          <w:numId w:val="8"/>
        </w:numPr>
        <w:spacing w:after="0" w:line="264" w:lineRule="auto"/>
        <w:jc w:val="both"/>
        <w:rPr>
          <w:lang w:val="ru-RU"/>
        </w:rPr>
      </w:pPr>
      <w:r w:rsidRPr="00621914">
        <w:rPr>
          <w:rFonts w:ascii="Times New Roman" w:hAnsi="Times New Roman"/>
          <w:color w:val="000000"/>
          <w:sz w:val="28"/>
          <w:lang w:val="ru-RU"/>
        </w:rPr>
        <w:t>пользоваться словарями для уточнения значения незнакомого слова.</w:t>
      </w:r>
    </w:p>
    <w:p w:rsidR="00D826EF" w:rsidRPr="00621914" w:rsidRDefault="00621914">
      <w:pPr>
        <w:spacing w:after="0" w:line="264" w:lineRule="auto"/>
        <w:ind w:firstLine="600"/>
        <w:jc w:val="both"/>
        <w:rPr>
          <w:lang w:val="ru-RU"/>
        </w:rPr>
      </w:pPr>
      <w:r w:rsidRPr="00621914">
        <w:rPr>
          <w:rFonts w:ascii="Times New Roman" w:hAnsi="Times New Roman"/>
          <w:i/>
          <w:color w:val="000000"/>
          <w:sz w:val="28"/>
          <w:lang w:val="ru-RU"/>
        </w:rPr>
        <w:t>Коммуникативные универсальные учебные</w:t>
      </w:r>
      <w:r w:rsidRPr="00621914">
        <w:rPr>
          <w:rFonts w:ascii="Times New Roman" w:hAnsi="Times New Roman"/>
          <w:color w:val="000000"/>
          <w:sz w:val="28"/>
          <w:lang w:val="ru-RU"/>
        </w:rPr>
        <w:t xml:space="preserve"> действия способствуют формированию умений:</w:t>
      </w:r>
    </w:p>
    <w:p w:rsidR="00D826EF" w:rsidRPr="00621914" w:rsidRDefault="00621914">
      <w:pPr>
        <w:numPr>
          <w:ilvl w:val="0"/>
          <w:numId w:val="9"/>
        </w:numPr>
        <w:spacing w:after="0" w:line="264" w:lineRule="auto"/>
        <w:jc w:val="both"/>
        <w:rPr>
          <w:lang w:val="ru-RU"/>
        </w:rPr>
      </w:pPr>
      <w:r w:rsidRPr="00621914">
        <w:rPr>
          <w:rFonts w:ascii="Times New Roman" w:hAnsi="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D826EF" w:rsidRDefault="00621914">
      <w:pPr>
        <w:numPr>
          <w:ilvl w:val="0"/>
          <w:numId w:val="9"/>
        </w:numPr>
        <w:spacing w:after="0" w:line="264" w:lineRule="auto"/>
        <w:jc w:val="both"/>
      </w:pPr>
      <w:r>
        <w:rPr>
          <w:rFonts w:ascii="Times New Roman" w:hAnsi="Times New Roman"/>
          <w:color w:val="000000"/>
          <w:sz w:val="28"/>
        </w:rPr>
        <w:t>на заданную тему;</w:t>
      </w:r>
    </w:p>
    <w:p w:rsidR="00D826EF" w:rsidRPr="00621914" w:rsidRDefault="00621914">
      <w:pPr>
        <w:numPr>
          <w:ilvl w:val="0"/>
          <w:numId w:val="9"/>
        </w:numPr>
        <w:spacing w:after="0" w:line="264" w:lineRule="auto"/>
        <w:jc w:val="both"/>
        <w:rPr>
          <w:lang w:val="ru-RU"/>
        </w:rPr>
      </w:pPr>
      <w:r w:rsidRPr="00621914">
        <w:rPr>
          <w:rFonts w:ascii="Times New Roman" w:hAnsi="Times New Roman"/>
          <w:color w:val="000000"/>
          <w:sz w:val="28"/>
          <w:lang w:val="ru-RU"/>
        </w:rPr>
        <w:t>пересказывать подробно и выборочно прочитанное произведение;</w:t>
      </w:r>
    </w:p>
    <w:p w:rsidR="00D826EF" w:rsidRPr="00621914" w:rsidRDefault="00621914">
      <w:pPr>
        <w:numPr>
          <w:ilvl w:val="0"/>
          <w:numId w:val="9"/>
        </w:numPr>
        <w:spacing w:after="0" w:line="264" w:lineRule="auto"/>
        <w:jc w:val="both"/>
        <w:rPr>
          <w:lang w:val="ru-RU"/>
        </w:rPr>
      </w:pPr>
      <w:proofErr w:type="gramStart"/>
      <w:r w:rsidRPr="00621914">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roofErr w:type="gramEnd"/>
    </w:p>
    <w:p w:rsidR="00D826EF" w:rsidRDefault="00621914">
      <w:pPr>
        <w:numPr>
          <w:ilvl w:val="0"/>
          <w:numId w:val="9"/>
        </w:numPr>
        <w:spacing w:after="0" w:line="264" w:lineRule="auto"/>
        <w:jc w:val="both"/>
      </w:pPr>
      <w:r>
        <w:rPr>
          <w:rFonts w:ascii="Times New Roman" w:hAnsi="Times New Roman"/>
          <w:color w:val="000000"/>
          <w:sz w:val="28"/>
        </w:rPr>
        <w:t>описывать (устно) картины природы;</w:t>
      </w:r>
    </w:p>
    <w:p w:rsidR="00D826EF" w:rsidRPr="00621914" w:rsidRDefault="00621914">
      <w:pPr>
        <w:numPr>
          <w:ilvl w:val="0"/>
          <w:numId w:val="9"/>
        </w:numPr>
        <w:spacing w:after="0" w:line="264" w:lineRule="auto"/>
        <w:jc w:val="both"/>
        <w:rPr>
          <w:lang w:val="ru-RU"/>
        </w:rPr>
      </w:pPr>
      <w:r w:rsidRPr="00621914">
        <w:rPr>
          <w:rFonts w:ascii="Times New Roman" w:hAnsi="Times New Roman"/>
          <w:color w:val="000000"/>
          <w:sz w:val="28"/>
          <w:lang w:val="ru-RU"/>
        </w:rPr>
        <w:t xml:space="preserve">сочинять по аналогии с </w:t>
      </w:r>
      <w:proofErr w:type="gramStart"/>
      <w:r w:rsidRPr="00621914">
        <w:rPr>
          <w:rFonts w:ascii="Times New Roman" w:hAnsi="Times New Roman"/>
          <w:color w:val="000000"/>
          <w:sz w:val="28"/>
          <w:lang w:val="ru-RU"/>
        </w:rPr>
        <w:t>прочитанным</w:t>
      </w:r>
      <w:proofErr w:type="gramEnd"/>
      <w:r w:rsidRPr="00621914">
        <w:rPr>
          <w:rFonts w:ascii="Times New Roman" w:hAnsi="Times New Roman"/>
          <w:color w:val="000000"/>
          <w:sz w:val="28"/>
          <w:lang w:val="ru-RU"/>
        </w:rPr>
        <w:t xml:space="preserve"> загадки, рассказы, небольшие сказки;</w:t>
      </w:r>
    </w:p>
    <w:p w:rsidR="00D826EF" w:rsidRPr="00621914" w:rsidRDefault="00621914">
      <w:pPr>
        <w:numPr>
          <w:ilvl w:val="0"/>
          <w:numId w:val="9"/>
        </w:numPr>
        <w:spacing w:after="0" w:line="264" w:lineRule="auto"/>
        <w:jc w:val="both"/>
        <w:rPr>
          <w:lang w:val="ru-RU"/>
        </w:rPr>
      </w:pPr>
      <w:r w:rsidRPr="00621914">
        <w:rPr>
          <w:rFonts w:ascii="Times New Roman" w:hAnsi="Times New Roman"/>
          <w:color w:val="000000"/>
          <w:sz w:val="28"/>
          <w:lang w:val="ru-RU"/>
        </w:rPr>
        <w:t>участвовать в инсценировках и драматизации отрывков из художественных произведений.</w:t>
      </w:r>
    </w:p>
    <w:p w:rsidR="00D826EF" w:rsidRPr="00621914" w:rsidRDefault="00621914">
      <w:pPr>
        <w:spacing w:after="0" w:line="264" w:lineRule="auto"/>
        <w:ind w:firstLine="600"/>
        <w:jc w:val="both"/>
        <w:rPr>
          <w:lang w:val="ru-RU"/>
        </w:rPr>
      </w:pPr>
      <w:r w:rsidRPr="00621914">
        <w:rPr>
          <w:rFonts w:ascii="Times New Roman" w:hAnsi="Times New Roman"/>
          <w:i/>
          <w:color w:val="000000"/>
          <w:sz w:val="28"/>
          <w:lang w:val="ru-RU"/>
        </w:rPr>
        <w:t>Регулятивные универсальные учебные действия</w:t>
      </w:r>
      <w:r w:rsidRPr="00621914">
        <w:rPr>
          <w:rFonts w:ascii="Times New Roman" w:hAnsi="Times New Roman"/>
          <w:color w:val="000000"/>
          <w:sz w:val="28"/>
          <w:lang w:val="ru-RU"/>
        </w:rPr>
        <w:t xml:space="preserve"> способствуют формированию умений:</w:t>
      </w:r>
    </w:p>
    <w:p w:rsidR="00D826EF" w:rsidRPr="00621914" w:rsidRDefault="00621914">
      <w:pPr>
        <w:numPr>
          <w:ilvl w:val="0"/>
          <w:numId w:val="10"/>
        </w:numPr>
        <w:spacing w:after="0" w:line="264" w:lineRule="auto"/>
        <w:jc w:val="both"/>
        <w:rPr>
          <w:lang w:val="ru-RU"/>
        </w:rPr>
      </w:pPr>
      <w:r w:rsidRPr="00621914">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rsidR="00D826EF" w:rsidRPr="00621914" w:rsidRDefault="00621914">
      <w:pPr>
        <w:numPr>
          <w:ilvl w:val="0"/>
          <w:numId w:val="10"/>
        </w:numPr>
        <w:spacing w:after="0" w:line="264" w:lineRule="auto"/>
        <w:jc w:val="both"/>
        <w:rPr>
          <w:lang w:val="ru-RU"/>
        </w:rPr>
      </w:pPr>
      <w:r w:rsidRPr="00621914">
        <w:rPr>
          <w:rFonts w:ascii="Times New Roman" w:hAnsi="Times New Roman"/>
          <w:color w:val="000000"/>
          <w:sz w:val="28"/>
          <w:lang w:val="ru-RU"/>
        </w:rPr>
        <w:t>удерживать в памяти последовательность событий прослушанного (прочитанного) текста;</w:t>
      </w:r>
    </w:p>
    <w:p w:rsidR="00D826EF" w:rsidRPr="00621914" w:rsidRDefault="00621914">
      <w:pPr>
        <w:numPr>
          <w:ilvl w:val="0"/>
          <w:numId w:val="10"/>
        </w:numPr>
        <w:spacing w:after="0" w:line="264" w:lineRule="auto"/>
        <w:jc w:val="both"/>
        <w:rPr>
          <w:lang w:val="ru-RU"/>
        </w:rPr>
      </w:pPr>
      <w:r w:rsidRPr="00621914">
        <w:rPr>
          <w:rFonts w:ascii="Times New Roman" w:hAnsi="Times New Roman"/>
          <w:color w:val="000000"/>
          <w:sz w:val="28"/>
          <w:lang w:val="ru-RU"/>
        </w:rPr>
        <w:t>контролировать выполнение поставленной учебной задачи при чтении</w:t>
      </w:r>
    </w:p>
    <w:p w:rsidR="00D826EF" w:rsidRDefault="00621914">
      <w:pPr>
        <w:numPr>
          <w:ilvl w:val="0"/>
          <w:numId w:val="10"/>
        </w:numPr>
        <w:spacing w:after="0" w:line="264" w:lineRule="auto"/>
        <w:jc w:val="both"/>
      </w:pPr>
      <w:r>
        <w:rPr>
          <w:rFonts w:ascii="Times New Roman" w:hAnsi="Times New Roman"/>
          <w:color w:val="000000"/>
          <w:sz w:val="28"/>
        </w:rPr>
        <w:t>(слушании) произведения;</w:t>
      </w:r>
    </w:p>
    <w:p w:rsidR="00D826EF" w:rsidRPr="00621914" w:rsidRDefault="00621914">
      <w:pPr>
        <w:numPr>
          <w:ilvl w:val="0"/>
          <w:numId w:val="10"/>
        </w:numPr>
        <w:spacing w:after="0" w:line="264" w:lineRule="auto"/>
        <w:jc w:val="both"/>
        <w:rPr>
          <w:lang w:val="ru-RU"/>
        </w:rPr>
      </w:pPr>
      <w:r w:rsidRPr="00621914">
        <w:rPr>
          <w:rFonts w:ascii="Times New Roman" w:hAnsi="Times New Roman"/>
          <w:color w:val="000000"/>
          <w:sz w:val="28"/>
          <w:lang w:val="ru-RU"/>
        </w:rPr>
        <w:t>проверять (по образцу) выполнение поставленной учебной задачи.</w:t>
      </w:r>
    </w:p>
    <w:p w:rsidR="00D826EF" w:rsidRPr="00621914" w:rsidRDefault="00621914">
      <w:pPr>
        <w:spacing w:after="0" w:line="264" w:lineRule="auto"/>
        <w:ind w:firstLine="600"/>
        <w:jc w:val="both"/>
        <w:rPr>
          <w:lang w:val="ru-RU"/>
        </w:rPr>
      </w:pPr>
      <w:r w:rsidRPr="00621914">
        <w:rPr>
          <w:rFonts w:ascii="Times New Roman" w:hAnsi="Times New Roman"/>
          <w:i/>
          <w:color w:val="000000"/>
          <w:sz w:val="28"/>
          <w:lang w:val="ru-RU"/>
        </w:rPr>
        <w:t>Совместная деятельность</w:t>
      </w:r>
      <w:r w:rsidRPr="00621914">
        <w:rPr>
          <w:rFonts w:ascii="Times New Roman" w:hAnsi="Times New Roman"/>
          <w:color w:val="000000"/>
          <w:sz w:val="28"/>
          <w:lang w:val="ru-RU"/>
        </w:rPr>
        <w:t xml:space="preserve"> способствует формированию умений:</w:t>
      </w:r>
    </w:p>
    <w:p w:rsidR="00D826EF" w:rsidRPr="00621914" w:rsidRDefault="00621914">
      <w:pPr>
        <w:numPr>
          <w:ilvl w:val="0"/>
          <w:numId w:val="11"/>
        </w:numPr>
        <w:spacing w:after="0" w:line="264" w:lineRule="auto"/>
        <w:jc w:val="both"/>
        <w:rPr>
          <w:lang w:val="ru-RU"/>
        </w:rPr>
      </w:pPr>
      <w:r w:rsidRPr="00621914">
        <w:rPr>
          <w:rFonts w:ascii="Times New Roman" w:hAnsi="Times New Roman"/>
          <w:color w:val="000000"/>
          <w:sz w:val="28"/>
          <w:lang w:val="ru-RU"/>
        </w:rPr>
        <w:t>выбирать себе партнёров по совместной деятельности;</w:t>
      </w:r>
    </w:p>
    <w:p w:rsidR="00D826EF" w:rsidRPr="00621914" w:rsidRDefault="00621914">
      <w:pPr>
        <w:numPr>
          <w:ilvl w:val="0"/>
          <w:numId w:val="11"/>
        </w:numPr>
        <w:spacing w:after="0" w:line="264" w:lineRule="auto"/>
        <w:jc w:val="both"/>
        <w:rPr>
          <w:lang w:val="ru-RU"/>
        </w:rPr>
      </w:pPr>
      <w:r w:rsidRPr="00621914">
        <w:rPr>
          <w:rFonts w:ascii="Times New Roman" w:hAnsi="Times New Roman"/>
          <w:color w:val="000000"/>
          <w:sz w:val="28"/>
          <w:lang w:val="ru-RU"/>
        </w:rPr>
        <w:lastRenderedPageBreak/>
        <w:t>распределять работу, договариваться, приходить к общему решению, отвечать за общий результат работы.</w:t>
      </w:r>
    </w:p>
    <w:p w:rsidR="00D826EF" w:rsidRPr="00621914" w:rsidRDefault="00D826EF">
      <w:pPr>
        <w:spacing w:after="0" w:line="264" w:lineRule="auto"/>
        <w:ind w:left="120"/>
        <w:jc w:val="both"/>
        <w:rPr>
          <w:lang w:val="ru-RU"/>
        </w:rPr>
      </w:pPr>
    </w:p>
    <w:p w:rsidR="00D826EF" w:rsidRPr="00621914" w:rsidRDefault="00621914">
      <w:pPr>
        <w:spacing w:after="0" w:line="264" w:lineRule="auto"/>
        <w:ind w:firstLine="600"/>
        <w:jc w:val="both"/>
        <w:rPr>
          <w:lang w:val="ru-RU"/>
        </w:rPr>
      </w:pPr>
      <w:r w:rsidRPr="00621914">
        <w:rPr>
          <w:rFonts w:ascii="Times New Roman" w:hAnsi="Times New Roman"/>
          <w:b/>
          <w:color w:val="333333"/>
          <w:sz w:val="28"/>
          <w:lang w:val="ru-RU"/>
        </w:rPr>
        <w:t>3 КЛАСС</w:t>
      </w:r>
    </w:p>
    <w:p w:rsidR="00D826EF" w:rsidRPr="00621914" w:rsidRDefault="00621914">
      <w:pPr>
        <w:spacing w:after="0" w:line="264" w:lineRule="auto"/>
        <w:ind w:firstLine="600"/>
        <w:jc w:val="both"/>
        <w:rPr>
          <w:lang w:val="ru-RU"/>
        </w:rPr>
      </w:pPr>
      <w:r w:rsidRPr="00621914">
        <w:rPr>
          <w:rFonts w:ascii="Times New Roman" w:hAnsi="Times New Roman"/>
          <w:i/>
          <w:color w:val="000000"/>
          <w:sz w:val="28"/>
          <w:lang w:val="ru-RU"/>
        </w:rPr>
        <w:t>О Родине и её истории.</w:t>
      </w:r>
      <w:r w:rsidRPr="00621914">
        <w:rPr>
          <w:rFonts w:ascii="Times New Roman" w:hAnsi="Times New Roman"/>
          <w:color w:val="000000"/>
          <w:sz w:val="28"/>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proofErr w:type="gramStart"/>
      <w:r>
        <w:rPr>
          <w:rFonts w:ascii="Times New Roman" w:hAnsi="Times New Roman"/>
          <w:color w:val="000000"/>
          <w:sz w:val="28"/>
        </w:rPr>
        <w:t>I</w:t>
      </w:r>
      <w:proofErr w:type="gramEnd"/>
      <w:r w:rsidRPr="00621914">
        <w:rPr>
          <w:rFonts w:ascii="Times New Roman" w:hAnsi="Times New Roman"/>
          <w:color w:val="000000"/>
          <w:sz w:val="28"/>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D826EF" w:rsidRPr="00621914" w:rsidRDefault="00621914">
      <w:pPr>
        <w:spacing w:after="0" w:line="264" w:lineRule="auto"/>
        <w:ind w:firstLine="600"/>
        <w:jc w:val="both"/>
        <w:rPr>
          <w:lang w:val="ru-RU"/>
        </w:rPr>
      </w:pPr>
      <w:r w:rsidRPr="00621914">
        <w:rPr>
          <w:rFonts w:ascii="Times New Roman" w:hAnsi="Times New Roman"/>
          <w:color w:val="000000"/>
          <w:sz w:val="28"/>
          <w:lang w:val="ru-RU"/>
        </w:rPr>
        <w:t xml:space="preserve">Произведения для чтения: К.Д. Ушинский «Наше отечество», М.М. Пришвин «Моя Родина», С.А. Васильев «Россия», Н.П. Кончаловская «Наша древняя столица» (отрывки) </w:t>
      </w:r>
      <w:bookmarkStart w:id="33" w:name="96e70618-7a1d-4135-8fd3-a8d5b625e8a7"/>
      <w:r w:rsidRPr="00621914">
        <w:rPr>
          <w:rFonts w:ascii="Times New Roman" w:hAnsi="Times New Roman"/>
          <w:color w:val="000000"/>
          <w:sz w:val="28"/>
          <w:lang w:val="ru-RU"/>
        </w:rPr>
        <w:t>С.А. Васильева «Россия»</w:t>
      </w:r>
      <w:bookmarkEnd w:id="33"/>
      <w:r w:rsidRPr="00621914">
        <w:rPr>
          <w:rFonts w:ascii="Times New Roman" w:hAnsi="Times New Roman"/>
          <w:color w:val="000000"/>
          <w:sz w:val="28"/>
          <w:lang w:val="ru-RU"/>
        </w:rPr>
        <w:t>.</w:t>
      </w:r>
    </w:p>
    <w:p w:rsidR="00D826EF" w:rsidRPr="00621914" w:rsidRDefault="00621914">
      <w:pPr>
        <w:spacing w:after="0" w:line="264" w:lineRule="auto"/>
        <w:ind w:firstLine="600"/>
        <w:jc w:val="both"/>
        <w:rPr>
          <w:lang w:val="ru-RU"/>
        </w:rPr>
      </w:pPr>
      <w:r w:rsidRPr="00621914">
        <w:rPr>
          <w:rFonts w:ascii="Times New Roman" w:hAnsi="Times New Roman"/>
          <w:i/>
          <w:color w:val="000000"/>
          <w:sz w:val="28"/>
          <w:lang w:val="ru-RU"/>
        </w:rPr>
        <w:t xml:space="preserve">Фольклор (устное народное творчество). </w:t>
      </w:r>
      <w:proofErr w:type="gramStart"/>
      <w:r w:rsidRPr="00621914">
        <w:rPr>
          <w:rFonts w:ascii="Times New Roman" w:hAnsi="Times New Roman"/>
          <w:color w:val="000000"/>
          <w:sz w:val="28"/>
          <w:lang w:val="ru-RU"/>
        </w:rPr>
        <w:t>Круг чтения: малые жанры фольклора (пословицы, потешки, считалки, небылицы, скороговорки, загадки, по выбору).</w:t>
      </w:r>
      <w:proofErr w:type="gramEnd"/>
      <w:r w:rsidRPr="00621914">
        <w:rPr>
          <w:rFonts w:ascii="Times New Roman" w:hAnsi="Times New Roman"/>
          <w:color w:val="000000"/>
          <w:sz w:val="28"/>
          <w:lang w:val="ru-RU"/>
        </w:rPr>
        <w:t xml:space="preserve">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D826EF" w:rsidRPr="00621914" w:rsidRDefault="00621914">
      <w:pPr>
        <w:spacing w:after="0" w:line="264" w:lineRule="auto"/>
        <w:ind w:firstLine="600"/>
        <w:jc w:val="both"/>
        <w:rPr>
          <w:lang w:val="ru-RU"/>
        </w:rPr>
      </w:pPr>
      <w:r w:rsidRPr="00621914">
        <w:rPr>
          <w:rFonts w:ascii="Times New Roman" w:hAnsi="Times New Roman"/>
          <w:i/>
          <w:color w:val="000000"/>
          <w:sz w:val="28"/>
          <w:lang w:val="ru-RU"/>
        </w:rPr>
        <w:t>Фольклорная сказка как отражение общечеловеческих ценностей и нравственных правил.</w:t>
      </w:r>
      <w:r w:rsidRPr="00621914">
        <w:rPr>
          <w:rFonts w:ascii="Times New Roman" w:hAnsi="Times New Roman"/>
          <w:color w:val="000000"/>
          <w:sz w:val="28"/>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w:t>
      </w:r>
      <w:proofErr w:type="gramStart"/>
      <w:r w:rsidRPr="00621914">
        <w:rPr>
          <w:rFonts w:ascii="Times New Roman" w:hAnsi="Times New Roman"/>
          <w:color w:val="000000"/>
          <w:sz w:val="28"/>
          <w:lang w:val="ru-RU"/>
        </w:rPr>
        <w:t xml:space="preserve"> </w:t>
      </w:r>
      <w:bookmarkStart w:id="34" w:name="6dc3c912-0f6b-44b2-87fb-4fa8c0a8ddd8"/>
      <w:r w:rsidRPr="00621914">
        <w:rPr>
          <w:rFonts w:ascii="Times New Roman" w:hAnsi="Times New Roman"/>
          <w:color w:val="000000"/>
          <w:sz w:val="28"/>
          <w:lang w:val="ru-RU"/>
        </w:rPr>
        <w:t>.</w:t>
      </w:r>
      <w:bookmarkEnd w:id="34"/>
      <w:proofErr w:type="gramEnd"/>
      <w:r w:rsidRPr="00621914">
        <w:rPr>
          <w:rFonts w:ascii="Times New Roman" w:hAnsi="Times New Roman"/>
          <w:color w:val="000000"/>
          <w:sz w:val="28"/>
          <w:lang w:val="ru-RU"/>
        </w:rPr>
        <w:t>. Отражение в сказках народного быта и культуры. Составление плана сказки.</w:t>
      </w:r>
    </w:p>
    <w:p w:rsidR="00D826EF" w:rsidRPr="00621914" w:rsidRDefault="00621914">
      <w:pPr>
        <w:spacing w:after="0" w:line="264" w:lineRule="auto"/>
        <w:ind w:firstLine="600"/>
        <w:jc w:val="both"/>
        <w:rPr>
          <w:lang w:val="ru-RU"/>
        </w:rPr>
      </w:pPr>
      <w:r w:rsidRPr="00621914">
        <w:rPr>
          <w:rFonts w:ascii="Times New Roman" w:hAnsi="Times New Roman"/>
          <w:i/>
          <w:color w:val="000000"/>
          <w:sz w:val="28"/>
          <w:lang w:val="ru-RU"/>
        </w:rPr>
        <w:t>Круг чтения: народная песня.</w:t>
      </w:r>
      <w:r w:rsidRPr="00621914">
        <w:rPr>
          <w:rFonts w:ascii="Times New Roman" w:hAnsi="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w:t>
      </w:r>
      <w:r w:rsidRPr="00621914">
        <w:rPr>
          <w:rFonts w:ascii="Times New Roman" w:hAnsi="Times New Roman"/>
          <w:color w:val="000000"/>
          <w:sz w:val="28"/>
          <w:lang w:val="ru-RU"/>
        </w:rPr>
        <w:lastRenderedPageBreak/>
        <w:t>Репродукции картин как иллюстрации к эпизодам фольклорного произведения.</w:t>
      </w:r>
    </w:p>
    <w:p w:rsidR="00D826EF" w:rsidRPr="00621914" w:rsidRDefault="00621914">
      <w:pPr>
        <w:spacing w:after="0" w:line="264" w:lineRule="auto"/>
        <w:ind w:firstLine="600"/>
        <w:jc w:val="both"/>
        <w:rPr>
          <w:lang w:val="ru-RU"/>
        </w:rPr>
      </w:pPr>
      <w:r w:rsidRPr="00621914">
        <w:rPr>
          <w:rFonts w:ascii="Times New Roman" w:hAnsi="Times New Roman"/>
          <w:color w:val="000000"/>
          <w:sz w:val="28"/>
          <w:lang w:val="ru-RU"/>
        </w:rPr>
        <w:t>Произведения для чтения: малые жанры фольклора, русская народная сказка «Иван-царевич и серый волк», былина об Илье Муромце</w:t>
      </w:r>
      <w:proofErr w:type="gramStart"/>
      <w:r w:rsidRPr="00621914">
        <w:rPr>
          <w:rFonts w:ascii="Times New Roman" w:hAnsi="Times New Roman"/>
          <w:color w:val="000000"/>
          <w:sz w:val="28"/>
          <w:lang w:val="ru-RU"/>
        </w:rPr>
        <w:t xml:space="preserve"> </w:t>
      </w:r>
      <w:bookmarkStart w:id="35" w:name="2d4a2950-b4e9-4f16-a8a6-487d5016001d"/>
      <w:r w:rsidRPr="00621914">
        <w:rPr>
          <w:rFonts w:ascii="Times New Roman" w:hAnsi="Times New Roman"/>
          <w:color w:val="000000"/>
          <w:sz w:val="28"/>
          <w:lang w:val="ru-RU"/>
        </w:rPr>
        <w:t>,</w:t>
      </w:r>
      <w:proofErr w:type="gramEnd"/>
      <w:r w:rsidRPr="00621914">
        <w:rPr>
          <w:rFonts w:ascii="Times New Roman" w:hAnsi="Times New Roman"/>
          <w:color w:val="000000"/>
          <w:sz w:val="28"/>
          <w:lang w:val="ru-RU"/>
        </w:rPr>
        <w:t xml:space="preserve"> "Сестрица Аленушка и братец Иванушка", "Сивка -бурка"</w:t>
      </w:r>
      <w:bookmarkEnd w:id="35"/>
      <w:r w:rsidRPr="00621914">
        <w:rPr>
          <w:rFonts w:ascii="Times New Roman" w:hAnsi="Times New Roman"/>
          <w:color w:val="000000"/>
          <w:sz w:val="28"/>
          <w:lang w:val="ru-RU"/>
        </w:rPr>
        <w:t>.</w:t>
      </w:r>
    </w:p>
    <w:p w:rsidR="00D826EF" w:rsidRPr="00621914" w:rsidRDefault="00621914">
      <w:pPr>
        <w:spacing w:after="0" w:line="264" w:lineRule="auto"/>
        <w:ind w:firstLine="600"/>
        <w:jc w:val="both"/>
        <w:rPr>
          <w:lang w:val="ru-RU"/>
        </w:rPr>
      </w:pPr>
      <w:r w:rsidRPr="00621914">
        <w:rPr>
          <w:rFonts w:ascii="Times New Roman" w:hAnsi="Times New Roman"/>
          <w:i/>
          <w:color w:val="000000"/>
          <w:sz w:val="28"/>
          <w:lang w:val="ru-RU"/>
        </w:rPr>
        <w:t xml:space="preserve">Творчество А. С. Пушкина. </w:t>
      </w:r>
      <w:r w:rsidRPr="00621914">
        <w:rPr>
          <w:rFonts w:ascii="Times New Roman" w:hAnsi="Times New Roman"/>
          <w:color w:val="000000"/>
          <w:sz w:val="28"/>
          <w:lang w:val="ru-RU"/>
        </w:rPr>
        <w:t xml:space="preserve">А. С. Пушкин – великий русский поэт. Лирические произведения А. С. Пушкина: средства художественной выразительности (сравнение, эпитет); рифма, ритм. </w:t>
      </w:r>
      <w:proofErr w:type="gramStart"/>
      <w:r w:rsidRPr="00621914">
        <w:rPr>
          <w:rFonts w:ascii="Times New Roman" w:hAnsi="Times New Roman"/>
          <w:color w:val="000000"/>
          <w:sz w:val="28"/>
          <w:lang w:val="ru-RU"/>
        </w:rPr>
        <w:t xml:space="preserve">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6" w:name="80f00626-952e-41bd-9beb-6d0f5fe1ba6b"/>
      <w:r w:rsidRPr="00621914">
        <w:rPr>
          <w:rFonts w:ascii="Times New Roman" w:hAnsi="Times New Roman"/>
          <w:color w:val="000000"/>
          <w:sz w:val="28"/>
          <w:lang w:val="ru-RU"/>
        </w:rPr>
        <w:t>"Золотой петушок", "Сказка о попе и о работнике его Балде"</w:t>
      </w:r>
      <w:bookmarkEnd w:id="36"/>
      <w:r w:rsidRPr="00621914">
        <w:rPr>
          <w:rFonts w:ascii="Times New Roman" w:hAnsi="Times New Roman"/>
          <w:color w:val="000000"/>
          <w:sz w:val="28"/>
          <w:lang w:val="ru-RU"/>
        </w:rPr>
        <w:t>.</w:t>
      </w:r>
      <w:proofErr w:type="gramEnd"/>
      <w:r w:rsidRPr="00621914">
        <w:rPr>
          <w:rFonts w:ascii="Times New Roman" w:hAnsi="Times New Roman"/>
          <w:color w:val="000000"/>
          <w:sz w:val="28"/>
          <w:lang w:val="ru-RU"/>
        </w:rPr>
        <w:t xml:space="preserve"> Нравственный смысл произведения, структура сказочного текста, особенности сюжета, приём повтора как основа изменения сюжета. Связь пушкинских сказок с </w:t>
      </w:r>
      <w:proofErr w:type="gramStart"/>
      <w:r w:rsidRPr="00621914">
        <w:rPr>
          <w:rFonts w:ascii="Times New Roman" w:hAnsi="Times New Roman"/>
          <w:color w:val="000000"/>
          <w:sz w:val="28"/>
          <w:lang w:val="ru-RU"/>
        </w:rPr>
        <w:t>фольклорными</w:t>
      </w:r>
      <w:proofErr w:type="gramEnd"/>
      <w:r w:rsidRPr="00621914">
        <w:rPr>
          <w:rFonts w:ascii="Times New Roman" w:hAnsi="Times New Roman"/>
          <w:color w:val="000000"/>
          <w:sz w:val="28"/>
          <w:lang w:val="ru-RU"/>
        </w:rPr>
        <w:t>. Положительные и отрицательные герои, волшебные помощники, язык авторской сказки. И. Я. Билибин – иллюстратор сказок А. С. Пушкина.</w:t>
      </w:r>
    </w:p>
    <w:p w:rsidR="00D826EF" w:rsidRPr="00621914" w:rsidRDefault="00621914">
      <w:pPr>
        <w:spacing w:after="0" w:line="264" w:lineRule="auto"/>
        <w:ind w:firstLine="600"/>
        <w:jc w:val="both"/>
        <w:rPr>
          <w:lang w:val="ru-RU"/>
        </w:rPr>
      </w:pPr>
      <w:r w:rsidRPr="00621914">
        <w:rPr>
          <w:rFonts w:ascii="Times New Roman" w:hAnsi="Times New Roman"/>
          <w:color w:val="000000"/>
          <w:sz w:val="28"/>
          <w:lang w:val="ru-RU"/>
        </w:rPr>
        <w:t xml:space="preserve">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w:t>
      </w:r>
      <w:bookmarkStart w:id="37" w:name="db43cb12-75a1-43f5-b252-1995adfd2fff"/>
      <w:r w:rsidRPr="00621914">
        <w:rPr>
          <w:rFonts w:ascii="Times New Roman" w:hAnsi="Times New Roman"/>
          <w:color w:val="000000"/>
          <w:sz w:val="28"/>
          <w:lang w:val="ru-RU"/>
        </w:rPr>
        <w:t>"Зимнее утро", "Уж небо осенью дышало"</w:t>
      </w:r>
      <w:proofErr w:type="gramStart"/>
      <w:r w:rsidRPr="00621914">
        <w:rPr>
          <w:rFonts w:ascii="Times New Roman" w:hAnsi="Times New Roman"/>
          <w:color w:val="000000"/>
          <w:sz w:val="28"/>
          <w:lang w:val="ru-RU"/>
        </w:rPr>
        <w:t>,"</w:t>
      </w:r>
      <w:proofErr w:type="gramEnd"/>
      <w:r w:rsidRPr="00621914">
        <w:rPr>
          <w:rFonts w:ascii="Times New Roman" w:hAnsi="Times New Roman"/>
          <w:color w:val="000000"/>
          <w:sz w:val="28"/>
          <w:lang w:val="ru-RU"/>
        </w:rPr>
        <w:t>Зимний вечер"</w:t>
      </w:r>
      <w:bookmarkEnd w:id="37"/>
      <w:r w:rsidRPr="00621914">
        <w:rPr>
          <w:rFonts w:ascii="Times New Roman" w:hAnsi="Times New Roman"/>
          <w:color w:val="000000"/>
          <w:sz w:val="28"/>
          <w:lang w:val="ru-RU"/>
        </w:rPr>
        <w:t>.</w:t>
      </w:r>
    </w:p>
    <w:p w:rsidR="00D826EF" w:rsidRPr="00621914" w:rsidRDefault="00621914">
      <w:pPr>
        <w:spacing w:after="0" w:line="264" w:lineRule="auto"/>
        <w:ind w:firstLine="600"/>
        <w:jc w:val="both"/>
        <w:rPr>
          <w:lang w:val="ru-RU"/>
        </w:rPr>
      </w:pPr>
      <w:r w:rsidRPr="00621914">
        <w:rPr>
          <w:rFonts w:ascii="Times New Roman" w:hAnsi="Times New Roman"/>
          <w:i/>
          <w:color w:val="000000"/>
          <w:sz w:val="28"/>
          <w:lang w:val="ru-RU"/>
        </w:rPr>
        <w:t>Творчество И. А. Крылова.</w:t>
      </w:r>
      <w:r w:rsidRPr="00621914">
        <w:rPr>
          <w:rFonts w:ascii="Times New Roman" w:hAnsi="Times New Roman"/>
          <w:color w:val="000000"/>
          <w:sz w:val="28"/>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8" w:name="99ba0051-1be8-4e8f-b0dd-a10143c31c81"/>
      <w:r w:rsidRPr="00621914">
        <w:rPr>
          <w:rFonts w:ascii="Times New Roman" w:hAnsi="Times New Roman"/>
          <w:color w:val="000000"/>
          <w:sz w:val="28"/>
          <w:lang w:val="ru-RU"/>
        </w:rPr>
        <w:t>(не менее двух)</w:t>
      </w:r>
      <w:bookmarkEnd w:id="38"/>
      <w:r w:rsidRPr="00621914">
        <w:rPr>
          <w:rFonts w:ascii="Times New Roman" w:hAnsi="Times New Roman"/>
          <w:color w:val="000000"/>
          <w:sz w:val="28"/>
          <w:lang w:val="ru-RU"/>
        </w:rPr>
        <w:t xml:space="preserve">: назначение, темы и герои, особенности языка. Явная и скрытая мораль басен. Использование крылатых выражений в речи. </w:t>
      </w:r>
    </w:p>
    <w:p w:rsidR="00D826EF" w:rsidRPr="00621914" w:rsidRDefault="00621914">
      <w:pPr>
        <w:spacing w:after="0" w:line="264" w:lineRule="auto"/>
        <w:ind w:firstLine="600"/>
        <w:jc w:val="both"/>
        <w:rPr>
          <w:lang w:val="ru-RU"/>
        </w:rPr>
      </w:pPr>
      <w:r w:rsidRPr="00621914">
        <w:rPr>
          <w:rFonts w:ascii="Times New Roman" w:hAnsi="Times New Roman"/>
          <w:color w:val="000000"/>
          <w:sz w:val="28"/>
          <w:lang w:val="ru-RU"/>
        </w:rPr>
        <w:t xml:space="preserve">Произведения для чтения: И.А. Крылов «Ворона и Лисица», «Лисица и виноград», «Мартышка и очки» </w:t>
      </w:r>
      <w:bookmarkStart w:id="39" w:name="738a01c7-d12e-4abb-aa19-15d8e09af024"/>
      <w:r w:rsidRPr="00621914">
        <w:rPr>
          <w:rFonts w:ascii="Times New Roman" w:hAnsi="Times New Roman"/>
          <w:color w:val="000000"/>
          <w:sz w:val="28"/>
          <w:lang w:val="ru-RU"/>
        </w:rPr>
        <w:t>"Квартет", "Стрекоза и Муравей"</w:t>
      </w:r>
      <w:bookmarkEnd w:id="39"/>
      <w:r w:rsidRPr="00621914">
        <w:rPr>
          <w:rFonts w:ascii="Times New Roman" w:hAnsi="Times New Roman"/>
          <w:color w:val="000000"/>
          <w:sz w:val="28"/>
          <w:lang w:val="ru-RU"/>
        </w:rPr>
        <w:t>.</w:t>
      </w:r>
    </w:p>
    <w:p w:rsidR="00D826EF" w:rsidRPr="00621914" w:rsidRDefault="00621914">
      <w:pPr>
        <w:spacing w:after="0" w:line="264" w:lineRule="auto"/>
        <w:ind w:firstLine="600"/>
        <w:jc w:val="both"/>
        <w:rPr>
          <w:lang w:val="ru-RU"/>
        </w:rPr>
      </w:pPr>
      <w:r w:rsidRPr="00621914">
        <w:rPr>
          <w:rFonts w:ascii="Times New Roman" w:hAnsi="Times New Roman"/>
          <w:i/>
          <w:color w:val="000000"/>
          <w:sz w:val="28"/>
          <w:lang w:val="ru-RU"/>
        </w:rPr>
        <w:t>Картины природы в произведениях поэтов и писателей Х</w:t>
      </w:r>
      <w:proofErr w:type="gramStart"/>
      <w:r>
        <w:rPr>
          <w:rFonts w:ascii="Times New Roman" w:hAnsi="Times New Roman"/>
          <w:i/>
          <w:color w:val="000000"/>
          <w:sz w:val="28"/>
        </w:rPr>
        <w:t>I</w:t>
      </w:r>
      <w:proofErr w:type="gramEnd"/>
      <w:r w:rsidRPr="00621914">
        <w:rPr>
          <w:rFonts w:ascii="Times New Roman" w:hAnsi="Times New Roman"/>
          <w:i/>
          <w:color w:val="000000"/>
          <w:sz w:val="28"/>
          <w:lang w:val="ru-RU"/>
        </w:rPr>
        <w:t>Х–ХХ веков</w:t>
      </w:r>
      <w:r w:rsidRPr="00621914">
        <w:rPr>
          <w:rFonts w:ascii="Times New Roman" w:hAnsi="Times New Roman"/>
          <w:color w:val="000000"/>
          <w:sz w:val="28"/>
          <w:lang w:val="ru-RU"/>
        </w:rPr>
        <w:t xml:space="preserve">. Лирические произведения как способ передачи чувств людей, автора. Картины природы в произведениях поэтов и писателей </w:t>
      </w:r>
      <w:bookmarkStart w:id="40" w:name="a8556af8-9a03-49c3-b8c8-d0217dccd1c5"/>
      <w:r w:rsidRPr="00621914">
        <w:rPr>
          <w:rFonts w:ascii="Times New Roman" w:hAnsi="Times New Roman"/>
          <w:color w:val="000000"/>
          <w:sz w:val="28"/>
          <w:lang w:val="ru-RU"/>
        </w:rPr>
        <w:t>(не менее пяти авторов по выбору)</w:t>
      </w:r>
      <w:bookmarkEnd w:id="40"/>
      <w:r w:rsidRPr="00621914">
        <w:rPr>
          <w:rFonts w:ascii="Times New Roman" w:hAnsi="Times New Roman"/>
          <w:color w:val="000000"/>
          <w:sz w:val="28"/>
          <w:lang w:val="ru-RU"/>
        </w:rPr>
        <w:t xml:space="preserve">: Ф. И. Тютчева, А. А. Фета, А. Н. Майкова, Н. А. Некрасова, А. А. Блока, И. А. Бунина, </w:t>
      </w:r>
      <w:bookmarkStart w:id="41" w:name="236d15e5-7adb-4fc2-919e-678797fd1898"/>
      <w:r w:rsidRPr="00621914">
        <w:rPr>
          <w:rFonts w:ascii="Times New Roman" w:hAnsi="Times New Roman"/>
          <w:color w:val="000000"/>
          <w:sz w:val="28"/>
          <w:lang w:val="ru-RU"/>
        </w:rPr>
        <w:t>С. А. Есенина, А. П. Чехова, К. Г. Паустовского и др.</w:t>
      </w:r>
      <w:bookmarkEnd w:id="41"/>
      <w:r w:rsidRPr="00621914">
        <w:rPr>
          <w:rFonts w:ascii="Times New Roman" w:hAnsi="Times New Roman"/>
          <w:color w:val="000000"/>
          <w:sz w:val="28"/>
          <w:lang w:val="ru-RU"/>
        </w:rPr>
        <w:t xml:space="preserve">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w:t>
      </w:r>
      <w:proofErr w:type="gramStart"/>
      <w:r w:rsidRPr="00621914">
        <w:rPr>
          <w:rFonts w:ascii="Times New Roman" w:hAnsi="Times New Roman"/>
          <w:color w:val="000000"/>
          <w:sz w:val="28"/>
          <w:lang w:val="ru-RU"/>
        </w:rPr>
        <w:t xml:space="preserve">Сравнение средств создания пейзажа в тексте-описании (эпитеты, </w:t>
      </w:r>
      <w:r w:rsidRPr="00621914">
        <w:rPr>
          <w:rFonts w:ascii="Times New Roman" w:hAnsi="Times New Roman"/>
          <w:color w:val="000000"/>
          <w:sz w:val="28"/>
          <w:lang w:val="ru-RU"/>
        </w:rPr>
        <w:lastRenderedPageBreak/>
        <w:t>сравнения, олицетворения), в изобразительном искусстве (цвет, композиция), в произведениях музыкального искусства (тон, темп, мелодия).</w:t>
      </w:r>
      <w:proofErr w:type="gramEnd"/>
    </w:p>
    <w:p w:rsidR="00D826EF" w:rsidRPr="00621914" w:rsidRDefault="00621914">
      <w:pPr>
        <w:spacing w:after="0" w:line="264" w:lineRule="auto"/>
        <w:ind w:firstLine="600"/>
        <w:jc w:val="both"/>
        <w:rPr>
          <w:lang w:val="ru-RU"/>
        </w:rPr>
      </w:pPr>
      <w:r w:rsidRPr="00621914">
        <w:rPr>
          <w:rFonts w:ascii="Times New Roman" w:hAnsi="Times New Roman"/>
          <w:color w:val="000000"/>
          <w:sz w:val="28"/>
          <w:lang w:val="ru-RU"/>
        </w:rPr>
        <w:t xml:space="preserve">Произведения для чтения: Ф.И. Тютчев «Есть в осени первоначальной…», А.А. Фет «Кот поёт, глаза прищуря», «Мама! </w:t>
      </w:r>
      <w:proofErr w:type="gramStart"/>
      <w:r w:rsidRPr="00621914">
        <w:rPr>
          <w:rFonts w:ascii="Times New Roman" w:hAnsi="Times New Roman"/>
          <w:color w:val="000000"/>
          <w:sz w:val="28"/>
          <w:lang w:val="ru-RU"/>
        </w:rPr>
        <w:t xml:space="preserve">Глянь-ка из окошка…», А.Н. Майков «Осень», С.А. Есенин «Берёза», Н.А. Некрасов «Железная дорога» (отрывок), А.А. Блок «Ворона», И.А. Бунин «Первый снег» </w:t>
      </w:r>
      <w:bookmarkStart w:id="42" w:name="b39133dd-5b08-4549-a5bd-8bf368254092"/>
      <w:r w:rsidRPr="00621914">
        <w:rPr>
          <w:rFonts w:ascii="Times New Roman" w:hAnsi="Times New Roman"/>
          <w:color w:val="000000"/>
          <w:sz w:val="28"/>
          <w:lang w:val="ru-RU"/>
        </w:rPr>
        <w:t>Ф.И. Тютчев Листья", А.А. Фет «Мама!</w:t>
      </w:r>
      <w:proofErr w:type="gramEnd"/>
      <w:r w:rsidRPr="00621914">
        <w:rPr>
          <w:rFonts w:ascii="Times New Roman" w:hAnsi="Times New Roman"/>
          <w:color w:val="000000"/>
          <w:sz w:val="28"/>
          <w:lang w:val="ru-RU"/>
        </w:rPr>
        <w:t xml:space="preserve"> Глянь-ка из окошка», И.С. Никитин "Встреча зимы", И.З. Суриков Детство", И.З. Суриков "Зима", Н.А. Некрасов «Не ветер бушует над бором…»</w:t>
      </w:r>
      <w:bookmarkEnd w:id="42"/>
      <w:r w:rsidRPr="00621914">
        <w:rPr>
          <w:rFonts w:ascii="Times New Roman" w:hAnsi="Times New Roman"/>
          <w:color w:val="000000"/>
          <w:sz w:val="28"/>
          <w:lang w:val="ru-RU"/>
        </w:rPr>
        <w:t>.</w:t>
      </w:r>
    </w:p>
    <w:p w:rsidR="00D826EF" w:rsidRPr="00621914" w:rsidRDefault="00621914">
      <w:pPr>
        <w:spacing w:after="0" w:line="264" w:lineRule="auto"/>
        <w:ind w:firstLine="600"/>
        <w:jc w:val="both"/>
        <w:rPr>
          <w:lang w:val="ru-RU"/>
        </w:rPr>
      </w:pPr>
      <w:r w:rsidRPr="00621914">
        <w:rPr>
          <w:rFonts w:ascii="Times New Roman" w:hAnsi="Times New Roman"/>
          <w:i/>
          <w:color w:val="000000"/>
          <w:sz w:val="28"/>
          <w:lang w:val="ru-RU"/>
        </w:rPr>
        <w:t>Творчество Л. Н. Толстого</w:t>
      </w:r>
      <w:r w:rsidRPr="00621914">
        <w:rPr>
          <w:rFonts w:ascii="Times New Roman" w:hAnsi="Times New Roman"/>
          <w:color w:val="000000"/>
          <w:sz w:val="28"/>
          <w:lang w:val="ru-RU"/>
        </w:rPr>
        <w:t xml:space="preserve">. Жанровое многообразие произведений Л. Н. Толстого: сказки, рассказы, басни, быль </w:t>
      </w:r>
      <w:bookmarkStart w:id="43" w:name="1a0e8552-8319-44da-b4b7-9c067d7af546"/>
      <w:r w:rsidRPr="00621914">
        <w:rPr>
          <w:rFonts w:ascii="Times New Roman" w:hAnsi="Times New Roman"/>
          <w:color w:val="000000"/>
          <w:sz w:val="28"/>
          <w:lang w:val="ru-RU"/>
        </w:rPr>
        <w:t>(не менее трёх произведений)</w:t>
      </w:r>
      <w:bookmarkEnd w:id="43"/>
      <w:r w:rsidRPr="00621914">
        <w:rPr>
          <w:rFonts w:ascii="Times New Roman" w:hAnsi="Times New Roman"/>
          <w:color w:val="000000"/>
          <w:sz w:val="28"/>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D826EF" w:rsidRPr="00621914" w:rsidRDefault="00621914">
      <w:pPr>
        <w:spacing w:after="0" w:line="264" w:lineRule="auto"/>
        <w:ind w:firstLine="600"/>
        <w:jc w:val="both"/>
        <w:rPr>
          <w:lang w:val="ru-RU"/>
        </w:rPr>
      </w:pPr>
      <w:r w:rsidRPr="00621914">
        <w:rPr>
          <w:rFonts w:ascii="Times New Roman" w:hAnsi="Times New Roman"/>
          <w:color w:val="000000"/>
          <w:sz w:val="28"/>
          <w:lang w:val="ru-RU"/>
        </w:rPr>
        <w:t>Произведения для чтения: Л.Н. Толстой «Лебеди», «Зайцы», «Прыжок», «</w:t>
      </w:r>
      <w:proofErr w:type="gramStart"/>
      <w:r w:rsidRPr="00621914">
        <w:rPr>
          <w:rFonts w:ascii="Times New Roman" w:hAnsi="Times New Roman"/>
          <w:color w:val="000000"/>
          <w:sz w:val="28"/>
          <w:lang w:val="ru-RU"/>
        </w:rPr>
        <w:t>Акула</w:t>
      </w:r>
      <w:proofErr w:type="gramEnd"/>
      <w:r w:rsidRPr="00621914">
        <w:rPr>
          <w:rFonts w:ascii="Times New Roman" w:hAnsi="Times New Roman"/>
          <w:color w:val="000000"/>
          <w:sz w:val="28"/>
          <w:lang w:val="ru-RU"/>
        </w:rPr>
        <w:t xml:space="preserve">» </w:t>
      </w:r>
      <w:bookmarkStart w:id="44" w:name="7bc5c68d-92f5-41d5-9535-d638ea476e3f"/>
      <w:r w:rsidRPr="00621914">
        <w:rPr>
          <w:rFonts w:ascii="Times New Roman" w:hAnsi="Times New Roman"/>
          <w:color w:val="000000"/>
          <w:sz w:val="28"/>
          <w:lang w:val="ru-RU"/>
        </w:rPr>
        <w:t>«Какая бывает роса на траве», «Куда девается вода из моря?»</w:t>
      </w:r>
      <w:bookmarkEnd w:id="44"/>
      <w:r w:rsidRPr="00621914">
        <w:rPr>
          <w:rFonts w:ascii="Times New Roman" w:hAnsi="Times New Roman"/>
          <w:color w:val="000000"/>
          <w:sz w:val="28"/>
          <w:lang w:val="ru-RU"/>
        </w:rPr>
        <w:t>.</w:t>
      </w:r>
    </w:p>
    <w:p w:rsidR="00D826EF" w:rsidRPr="00621914" w:rsidRDefault="00621914">
      <w:pPr>
        <w:spacing w:after="0" w:line="264" w:lineRule="auto"/>
        <w:ind w:firstLine="600"/>
        <w:jc w:val="both"/>
        <w:rPr>
          <w:lang w:val="ru-RU"/>
        </w:rPr>
      </w:pPr>
      <w:r w:rsidRPr="00621914">
        <w:rPr>
          <w:rFonts w:ascii="Times New Roman" w:hAnsi="Times New Roman"/>
          <w:i/>
          <w:color w:val="000000"/>
          <w:sz w:val="28"/>
          <w:lang w:val="ru-RU"/>
        </w:rPr>
        <w:t>Литературная сказка.</w:t>
      </w:r>
      <w:r w:rsidRPr="00621914">
        <w:rPr>
          <w:rFonts w:ascii="Times New Roman" w:hAnsi="Times New Roman"/>
          <w:color w:val="000000"/>
          <w:sz w:val="28"/>
          <w:lang w:val="ru-RU"/>
        </w:rPr>
        <w:t xml:space="preserve"> Литературная сказка русских писателей </w:t>
      </w:r>
      <w:bookmarkStart w:id="45" w:name="14358877-86a6-40e2-9fb5-58334b8a6e9a"/>
      <w:r w:rsidRPr="00621914">
        <w:rPr>
          <w:rFonts w:ascii="Times New Roman" w:hAnsi="Times New Roman"/>
          <w:color w:val="000000"/>
          <w:sz w:val="28"/>
          <w:lang w:val="ru-RU"/>
        </w:rPr>
        <w:t>(не менее двух)</w:t>
      </w:r>
      <w:bookmarkEnd w:id="45"/>
      <w:r w:rsidRPr="00621914">
        <w:rPr>
          <w:rFonts w:ascii="Times New Roman" w:hAnsi="Times New Roman"/>
          <w:color w:val="000000"/>
          <w:sz w:val="28"/>
          <w:lang w:val="ru-RU"/>
        </w:rPr>
        <w:t xml:space="preserve">. Круг чтения: произведения В. М. Гаршина, М. Горького, И. С. Соколова-Микитова </w:t>
      </w:r>
      <w:bookmarkStart w:id="46" w:name="c6bf05b5-49bd-40a2-90b7-cfd41b2279a7"/>
      <w:r w:rsidRPr="00621914">
        <w:rPr>
          <w:rFonts w:ascii="Times New Roman" w:hAnsi="Times New Roman"/>
          <w:color w:val="000000"/>
          <w:sz w:val="28"/>
          <w:lang w:val="ru-RU"/>
        </w:rPr>
        <w:t>Д.Н.</w:t>
      </w:r>
      <w:proofErr w:type="gramStart"/>
      <w:r w:rsidRPr="00621914">
        <w:rPr>
          <w:rFonts w:ascii="Times New Roman" w:hAnsi="Times New Roman"/>
          <w:color w:val="000000"/>
          <w:sz w:val="28"/>
          <w:lang w:val="ru-RU"/>
        </w:rPr>
        <w:t>Мамин-Сибиряк</w:t>
      </w:r>
      <w:proofErr w:type="gramEnd"/>
      <w:r w:rsidRPr="00621914">
        <w:rPr>
          <w:rFonts w:ascii="Times New Roman" w:hAnsi="Times New Roman"/>
          <w:color w:val="000000"/>
          <w:sz w:val="28"/>
          <w:lang w:val="ru-RU"/>
        </w:rPr>
        <w:t>, ».В.Ф.Одоевский</w:t>
      </w:r>
      <w:bookmarkEnd w:id="46"/>
      <w:r w:rsidRPr="00621914">
        <w:rPr>
          <w:rFonts w:ascii="Times New Roman" w:hAnsi="Times New Roman"/>
          <w:color w:val="000000"/>
          <w:sz w:val="28"/>
          <w:lang w:val="ru-RU"/>
        </w:rPr>
        <w:t xml:space="preserve"> Особенности авторских сказок (сюжет, язык, герои). Составление аннотации.</w:t>
      </w:r>
    </w:p>
    <w:p w:rsidR="00D826EF" w:rsidRPr="00621914" w:rsidRDefault="00621914">
      <w:pPr>
        <w:spacing w:after="0" w:line="264" w:lineRule="auto"/>
        <w:ind w:firstLine="600"/>
        <w:jc w:val="both"/>
        <w:rPr>
          <w:lang w:val="ru-RU"/>
        </w:rPr>
      </w:pPr>
      <w:r w:rsidRPr="00621914">
        <w:rPr>
          <w:rFonts w:ascii="Times New Roman" w:hAnsi="Times New Roman"/>
          <w:color w:val="000000"/>
          <w:sz w:val="28"/>
          <w:lang w:val="ru-RU"/>
        </w:rPr>
        <w:t xml:space="preserve">Произведения для чтения: В.М. Гаршин «Лягушка-путешественница», И.С. Соколов-Микитов «Листопадничек», М. Горький «Случай с Евсейкой» </w:t>
      </w:r>
      <w:bookmarkStart w:id="47" w:name="ea02cf5f-d5e4-4b30-812a-1b46ec679534"/>
      <w:r w:rsidRPr="00621914">
        <w:rPr>
          <w:rFonts w:ascii="Times New Roman" w:hAnsi="Times New Roman"/>
          <w:color w:val="000000"/>
          <w:sz w:val="28"/>
          <w:lang w:val="ru-RU"/>
        </w:rPr>
        <w:t>Д.Н.Мамин-Сибиряк «Сказка про храброго зайца-длинные уши</w:t>
      </w:r>
      <w:proofErr w:type="gramStart"/>
      <w:r w:rsidRPr="00621914">
        <w:rPr>
          <w:rFonts w:ascii="Times New Roman" w:hAnsi="Times New Roman"/>
          <w:color w:val="000000"/>
          <w:sz w:val="28"/>
          <w:lang w:val="ru-RU"/>
        </w:rPr>
        <w:t>,к</w:t>
      </w:r>
      <w:proofErr w:type="gramEnd"/>
      <w:r w:rsidRPr="00621914">
        <w:rPr>
          <w:rFonts w:ascii="Times New Roman" w:hAnsi="Times New Roman"/>
          <w:color w:val="000000"/>
          <w:sz w:val="28"/>
          <w:lang w:val="ru-RU"/>
        </w:rPr>
        <w:t>осые глаза, короткий хвост», В.Ф.Одоевский "Мороз Иванович"</w:t>
      </w:r>
      <w:bookmarkEnd w:id="47"/>
      <w:r w:rsidRPr="00621914">
        <w:rPr>
          <w:rFonts w:ascii="Times New Roman" w:hAnsi="Times New Roman"/>
          <w:color w:val="000000"/>
          <w:sz w:val="28"/>
          <w:lang w:val="ru-RU"/>
        </w:rPr>
        <w:t>.</w:t>
      </w:r>
    </w:p>
    <w:p w:rsidR="00D826EF" w:rsidRPr="00621914" w:rsidRDefault="00621914">
      <w:pPr>
        <w:spacing w:after="0" w:line="264" w:lineRule="auto"/>
        <w:ind w:firstLine="600"/>
        <w:jc w:val="both"/>
        <w:rPr>
          <w:lang w:val="ru-RU"/>
        </w:rPr>
      </w:pPr>
      <w:r w:rsidRPr="00621914">
        <w:rPr>
          <w:rFonts w:ascii="Times New Roman" w:hAnsi="Times New Roman"/>
          <w:i/>
          <w:color w:val="000000"/>
          <w:sz w:val="28"/>
          <w:lang w:val="ru-RU"/>
        </w:rPr>
        <w:t>Произведения о взаимоотношениях человека и животных</w:t>
      </w:r>
      <w:r w:rsidRPr="00621914">
        <w:rPr>
          <w:rFonts w:ascii="Times New Roman" w:hAnsi="Times New Roman"/>
          <w:color w:val="000000"/>
          <w:sz w:val="28"/>
          <w:lang w:val="ru-RU"/>
        </w:rPr>
        <w:t xml:space="preserve">. Человек и его отношения с животными: верность, преданность, забота и любовь. Круг чтения: произведения Д. Н. </w:t>
      </w:r>
      <w:proofErr w:type="gramStart"/>
      <w:r w:rsidRPr="00621914">
        <w:rPr>
          <w:rFonts w:ascii="Times New Roman" w:hAnsi="Times New Roman"/>
          <w:color w:val="000000"/>
          <w:sz w:val="28"/>
          <w:lang w:val="ru-RU"/>
        </w:rPr>
        <w:t>Мамина-Сибиряка</w:t>
      </w:r>
      <w:proofErr w:type="gramEnd"/>
      <w:r w:rsidRPr="00621914">
        <w:rPr>
          <w:rFonts w:ascii="Times New Roman" w:hAnsi="Times New Roman"/>
          <w:color w:val="000000"/>
          <w:sz w:val="28"/>
          <w:lang w:val="ru-RU"/>
        </w:rPr>
        <w:t xml:space="preserve">, К. Г. Паустовского, М. М. Пришвина, Б. С. Житкова. </w:t>
      </w:r>
      <w:proofErr w:type="gramStart"/>
      <w:r w:rsidRPr="00621914">
        <w:rPr>
          <w:rFonts w:ascii="Times New Roman" w:hAnsi="Times New Roman"/>
          <w:color w:val="000000"/>
          <w:sz w:val="28"/>
          <w:lang w:val="ru-RU"/>
        </w:rPr>
        <w:t>Особенности рассказа: тема, герои, реальность событий, композиция, объекты описания (портрет героя, описание интерьера).</w:t>
      </w:r>
      <w:proofErr w:type="gramEnd"/>
    </w:p>
    <w:p w:rsidR="00D826EF" w:rsidRPr="00621914" w:rsidRDefault="00621914">
      <w:pPr>
        <w:spacing w:after="0" w:line="264" w:lineRule="auto"/>
        <w:ind w:firstLine="600"/>
        <w:jc w:val="both"/>
        <w:rPr>
          <w:lang w:val="ru-RU"/>
        </w:rPr>
      </w:pPr>
      <w:r w:rsidRPr="00621914">
        <w:rPr>
          <w:rFonts w:ascii="Times New Roman" w:hAnsi="Times New Roman"/>
          <w:color w:val="000000"/>
          <w:sz w:val="28"/>
          <w:lang w:val="ru-RU"/>
        </w:rPr>
        <w:t>Произведения для чтения: Б.С. Житков «Про обезьянку», К.Г. Паустовский «Барсучий нос», «Кот-ворюга», Д.Н. Мамин-Сибиряк «Приёмыш»</w:t>
      </w:r>
      <w:proofErr w:type="gramStart"/>
      <w:r w:rsidRPr="00621914">
        <w:rPr>
          <w:rFonts w:ascii="Times New Roman" w:hAnsi="Times New Roman"/>
          <w:color w:val="000000"/>
          <w:sz w:val="28"/>
          <w:lang w:val="ru-RU"/>
        </w:rPr>
        <w:t xml:space="preserve"> </w:t>
      </w:r>
      <w:bookmarkStart w:id="48" w:name="68f21dae-0b2e-4871-b761-be4991ec4878"/>
      <w:r w:rsidRPr="00621914">
        <w:rPr>
          <w:rFonts w:ascii="Times New Roman" w:hAnsi="Times New Roman"/>
          <w:color w:val="000000"/>
          <w:sz w:val="28"/>
          <w:lang w:val="ru-RU"/>
        </w:rPr>
        <w:t>,</w:t>
      </w:r>
      <w:proofErr w:type="gramEnd"/>
      <w:r w:rsidRPr="00621914">
        <w:rPr>
          <w:rFonts w:ascii="Times New Roman" w:hAnsi="Times New Roman"/>
          <w:color w:val="000000"/>
          <w:sz w:val="28"/>
          <w:lang w:val="ru-RU"/>
        </w:rPr>
        <w:t xml:space="preserve"> И.Соколов-Микитов «Листопадничек», В.Белов «Малька провинилась», «Еще про Мальку», В.Драгунский «Он живой и светится…», В.Астафьев «Капалуха»</w:t>
      </w:r>
      <w:bookmarkEnd w:id="48"/>
      <w:r w:rsidRPr="00621914">
        <w:rPr>
          <w:rFonts w:ascii="Times New Roman" w:hAnsi="Times New Roman"/>
          <w:color w:val="000000"/>
          <w:sz w:val="28"/>
          <w:lang w:val="ru-RU"/>
        </w:rPr>
        <w:t>.</w:t>
      </w:r>
    </w:p>
    <w:p w:rsidR="00D826EF" w:rsidRPr="00621914" w:rsidRDefault="00621914">
      <w:pPr>
        <w:spacing w:after="0" w:line="264" w:lineRule="auto"/>
        <w:ind w:firstLine="600"/>
        <w:jc w:val="both"/>
        <w:rPr>
          <w:lang w:val="ru-RU"/>
        </w:rPr>
      </w:pPr>
      <w:r w:rsidRPr="00621914">
        <w:rPr>
          <w:rFonts w:ascii="Times New Roman" w:hAnsi="Times New Roman"/>
          <w:i/>
          <w:color w:val="000000"/>
          <w:sz w:val="28"/>
          <w:lang w:val="ru-RU"/>
        </w:rPr>
        <w:lastRenderedPageBreak/>
        <w:t>Произведения о детях</w:t>
      </w:r>
      <w:r w:rsidRPr="00621914">
        <w:rPr>
          <w:rFonts w:ascii="Times New Roman" w:hAnsi="Times New Roman"/>
          <w:color w:val="000000"/>
          <w:sz w:val="28"/>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9" w:name="7684134c-2d89-4058-b80b-6ad24d340e2c"/>
      <w:r w:rsidRPr="00621914">
        <w:rPr>
          <w:rFonts w:ascii="Times New Roman" w:hAnsi="Times New Roman"/>
          <w:color w:val="000000"/>
          <w:sz w:val="28"/>
          <w:lang w:val="ru-RU"/>
        </w:rPr>
        <w:t>произведения по выбору двух-трёх авторов</w:t>
      </w:r>
      <w:bookmarkEnd w:id="49"/>
      <w:r w:rsidRPr="00621914">
        <w:rPr>
          <w:rFonts w:ascii="Times New Roman" w:hAnsi="Times New Roman"/>
          <w:color w:val="000000"/>
          <w:sz w:val="28"/>
          <w:lang w:val="ru-RU"/>
        </w:rPr>
        <w:t>). Основные события сюжета, отношение к ним героев произведения. Оценка нравственных качеств, проявляющихся в военное время.</w:t>
      </w:r>
    </w:p>
    <w:p w:rsidR="00D826EF" w:rsidRPr="00621914" w:rsidRDefault="00621914">
      <w:pPr>
        <w:spacing w:after="0" w:line="264" w:lineRule="auto"/>
        <w:ind w:firstLine="600"/>
        <w:jc w:val="both"/>
        <w:rPr>
          <w:lang w:val="ru-RU"/>
        </w:rPr>
      </w:pPr>
      <w:r w:rsidRPr="00621914">
        <w:rPr>
          <w:rFonts w:ascii="Times New Roman" w:hAnsi="Times New Roman"/>
          <w:color w:val="000000"/>
          <w:sz w:val="28"/>
          <w:lang w:val="ru-RU"/>
        </w:rPr>
        <w:t xml:space="preserve">Произведения для чтения: Л. Пантелеев «На ялике», А. Гайдар «Тимур и его команда» (отрывки), Л. Кассиль </w:t>
      </w:r>
      <w:bookmarkStart w:id="50" w:name="e453ae69-7b50-49e1-850e-5455f39cac3b"/>
      <w:r w:rsidRPr="00621914">
        <w:rPr>
          <w:rFonts w:ascii="Times New Roman" w:hAnsi="Times New Roman"/>
          <w:color w:val="000000"/>
          <w:sz w:val="28"/>
          <w:lang w:val="ru-RU"/>
        </w:rPr>
        <w:t>В.Ю. Драгунский «Денискины рассказы»</w:t>
      </w:r>
      <w:bookmarkEnd w:id="50"/>
      <w:r w:rsidRPr="00621914">
        <w:rPr>
          <w:rFonts w:ascii="Times New Roman" w:hAnsi="Times New Roman"/>
          <w:color w:val="000000"/>
          <w:sz w:val="28"/>
          <w:lang w:val="ru-RU"/>
        </w:rPr>
        <w:t>.</w:t>
      </w:r>
    </w:p>
    <w:p w:rsidR="00D826EF" w:rsidRPr="00621914" w:rsidRDefault="00621914">
      <w:pPr>
        <w:spacing w:after="0" w:line="264" w:lineRule="auto"/>
        <w:ind w:firstLine="600"/>
        <w:jc w:val="both"/>
        <w:rPr>
          <w:lang w:val="ru-RU"/>
        </w:rPr>
      </w:pPr>
      <w:r w:rsidRPr="00621914">
        <w:rPr>
          <w:rFonts w:ascii="Times New Roman" w:hAnsi="Times New Roman"/>
          <w:i/>
          <w:color w:val="000000"/>
          <w:sz w:val="28"/>
          <w:lang w:val="ru-RU"/>
        </w:rPr>
        <w:t>Юмористические произведения.</w:t>
      </w:r>
      <w:r w:rsidRPr="00621914">
        <w:rPr>
          <w:rFonts w:ascii="Times New Roman" w:hAnsi="Times New Roman"/>
          <w:color w:val="000000"/>
          <w:sz w:val="28"/>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51" w:name="db307144-10c3-47e0-8f79-b83f6461fd22"/>
      <w:r w:rsidRPr="00621914">
        <w:rPr>
          <w:rFonts w:ascii="Times New Roman" w:hAnsi="Times New Roman"/>
          <w:color w:val="000000"/>
          <w:sz w:val="28"/>
          <w:lang w:val="ru-RU"/>
        </w:rPr>
        <w:t>(не менее двух произведений)</w:t>
      </w:r>
      <w:bookmarkEnd w:id="51"/>
      <w:r w:rsidRPr="00621914">
        <w:rPr>
          <w:rFonts w:ascii="Times New Roman" w:hAnsi="Times New Roman"/>
          <w:color w:val="000000"/>
          <w:sz w:val="28"/>
          <w:lang w:val="ru-RU"/>
        </w:rPr>
        <w:t xml:space="preserve">: Н. Н. Носов, В.Ю. Драгунский, </w:t>
      </w:r>
      <w:bookmarkStart w:id="52" w:name="cb0fcba1-b7c3-44d2-9bb6-c0a6c9168eca"/>
      <w:r w:rsidRPr="00621914">
        <w:rPr>
          <w:rFonts w:ascii="Times New Roman" w:hAnsi="Times New Roman"/>
          <w:color w:val="000000"/>
          <w:sz w:val="28"/>
          <w:lang w:val="ru-RU"/>
        </w:rPr>
        <w:t>М. М. Зощенко, Н.Носов,</w:t>
      </w:r>
      <w:proofErr w:type="gramStart"/>
      <w:r w:rsidRPr="00621914">
        <w:rPr>
          <w:rFonts w:ascii="Times New Roman" w:hAnsi="Times New Roman"/>
          <w:color w:val="000000"/>
          <w:sz w:val="28"/>
          <w:lang w:val="ru-RU"/>
        </w:rPr>
        <w:t xml:space="preserve"> .</w:t>
      </w:r>
      <w:proofErr w:type="gramEnd"/>
      <w:r w:rsidRPr="00621914">
        <w:rPr>
          <w:rFonts w:ascii="Times New Roman" w:hAnsi="Times New Roman"/>
          <w:color w:val="000000"/>
          <w:sz w:val="28"/>
          <w:lang w:val="ru-RU"/>
        </w:rPr>
        <w:t>А.Платонов</w:t>
      </w:r>
      <w:bookmarkEnd w:id="52"/>
    </w:p>
    <w:p w:rsidR="00D826EF" w:rsidRPr="00621914" w:rsidRDefault="00621914">
      <w:pPr>
        <w:spacing w:after="0" w:line="264" w:lineRule="auto"/>
        <w:ind w:firstLine="600"/>
        <w:jc w:val="both"/>
        <w:rPr>
          <w:lang w:val="ru-RU"/>
        </w:rPr>
      </w:pPr>
      <w:r w:rsidRPr="00621914">
        <w:rPr>
          <w:rFonts w:ascii="Times New Roman" w:hAnsi="Times New Roman"/>
          <w:color w:val="000000"/>
          <w:sz w:val="28"/>
          <w:lang w:val="ru-RU"/>
        </w:rPr>
        <w:t xml:space="preserve">Произведения для чтения: В.Ю. Драгунский «Денискины рассказы» (1-2 произведения), Н.Н. Носов «Весёлая семейка» (1-2 рассказа из цикла) </w:t>
      </w:r>
      <w:bookmarkStart w:id="53" w:name="bfd2c4b6-8e45-47df-8299-90bb4d27aacd"/>
      <w:r w:rsidRPr="00621914">
        <w:rPr>
          <w:rFonts w:ascii="Times New Roman" w:hAnsi="Times New Roman"/>
          <w:color w:val="000000"/>
          <w:sz w:val="28"/>
          <w:lang w:val="ru-RU"/>
        </w:rPr>
        <w:t>М.Зощенко «Золотые слова», Н.Носов «Федина Задача»,</w:t>
      </w:r>
      <w:proofErr w:type="gramStart"/>
      <w:r w:rsidRPr="00621914">
        <w:rPr>
          <w:rFonts w:ascii="Times New Roman" w:hAnsi="Times New Roman"/>
          <w:color w:val="000000"/>
          <w:sz w:val="28"/>
          <w:lang w:val="ru-RU"/>
        </w:rPr>
        <w:t xml:space="preserve"> .</w:t>
      </w:r>
      <w:proofErr w:type="gramEnd"/>
      <w:r w:rsidRPr="00621914">
        <w:rPr>
          <w:rFonts w:ascii="Times New Roman" w:hAnsi="Times New Roman"/>
          <w:color w:val="000000"/>
          <w:sz w:val="28"/>
          <w:lang w:val="ru-RU"/>
        </w:rPr>
        <w:t>А.Платонов «Цветок на земле»</w:t>
      </w:r>
      <w:bookmarkEnd w:id="53"/>
      <w:r w:rsidRPr="00621914">
        <w:rPr>
          <w:rFonts w:ascii="Times New Roman" w:hAnsi="Times New Roman"/>
          <w:color w:val="000000"/>
          <w:sz w:val="28"/>
          <w:lang w:val="ru-RU"/>
        </w:rPr>
        <w:t>.</w:t>
      </w:r>
    </w:p>
    <w:p w:rsidR="00D826EF" w:rsidRPr="00621914" w:rsidRDefault="00621914">
      <w:pPr>
        <w:spacing w:after="0" w:line="264" w:lineRule="auto"/>
        <w:ind w:firstLine="600"/>
        <w:jc w:val="both"/>
        <w:rPr>
          <w:lang w:val="ru-RU"/>
        </w:rPr>
      </w:pPr>
      <w:r w:rsidRPr="00621914">
        <w:rPr>
          <w:rFonts w:ascii="Times New Roman" w:hAnsi="Times New Roman"/>
          <w:i/>
          <w:color w:val="000000"/>
          <w:sz w:val="28"/>
          <w:lang w:val="ru-RU"/>
        </w:rPr>
        <w:t>Зарубежная литература.</w:t>
      </w:r>
      <w:r w:rsidRPr="00621914">
        <w:rPr>
          <w:rFonts w:ascii="Times New Roman" w:hAnsi="Times New Roman"/>
          <w:color w:val="000000"/>
          <w:sz w:val="28"/>
          <w:lang w:val="ru-RU"/>
        </w:rPr>
        <w:t xml:space="preserve"> Круг чтения </w:t>
      </w:r>
      <w:bookmarkStart w:id="54" w:name="3e21f5c4-1001-4583-8489-5f0ba36061b9"/>
      <w:r w:rsidRPr="00621914">
        <w:rPr>
          <w:rFonts w:ascii="Times New Roman" w:hAnsi="Times New Roman"/>
          <w:color w:val="000000"/>
          <w:sz w:val="28"/>
          <w:lang w:val="ru-RU"/>
        </w:rPr>
        <w:t>(произведения двух-трёх авторов по выбору):</w:t>
      </w:r>
      <w:bookmarkEnd w:id="54"/>
      <w:r w:rsidRPr="00621914">
        <w:rPr>
          <w:rFonts w:ascii="Times New Roman" w:hAnsi="Times New Roman"/>
          <w:color w:val="000000"/>
          <w:sz w:val="28"/>
          <w:lang w:val="ru-RU"/>
        </w:rPr>
        <w:t xml:space="preserve"> литературные сказки Ш. Перро, Х.-К. Андерсена, </w:t>
      </w:r>
      <w:bookmarkStart w:id="55" w:name="f6f542f3-f6cf-4368-a418-eb5d19aa0b2b"/>
      <w:r w:rsidRPr="00621914">
        <w:rPr>
          <w:rFonts w:ascii="Times New Roman" w:hAnsi="Times New Roman"/>
          <w:color w:val="000000"/>
          <w:sz w:val="28"/>
          <w:lang w:val="ru-RU"/>
        </w:rPr>
        <w:t>Р. Киплинга, Джека Лондон, Э.Сетон-Томпсона</w:t>
      </w:r>
      <w:bookmarkEnd w:id="55"/>
      <w:r w:rsidRPr="00621914">
        <w:rPr>
          <w:rFonts w:ascii="Times New Roman" w:hAnsi="Times New Roman"/>
          <w:color w:val="000000"/>
          <w:sz w:val="28"/>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D826EF" w:rsidRPr="00621914" w:rsidRDefault="00621914">
      <w:pPr>
        <w:spacing w:after="0" w:line="264" w:lineRule="auto"/>
        <w:ind w:firstLine="600"/>
        <w:jc w:val="both"/>
        <w:rPr>
          <w:lang w:val="ru-RU"/>
        </w:rPr>
      </w:pPr>
      <w:r w:rsidRPr="00621914">
        <w:rPr>
          <w:rFonts w:ascii="Times New Roman" w:hAnsi="Times New Roman"/>
          <w:color w:val="000000"/>
          <w:sz w:val="28"/>
          <w:lang w:val="ru-RU"/>
        </w:rPr>
        <w:t xml:space="preserve">Произведения для чтения: Х.-К. Андерсен «Гадкий утёнок», Ш. Перро «Подарок феи» </w:t>
      </w:r>
      <w:bookmarkStart w:id="56" w:name="0e6b1fdc-e350-43b1-a03c-45387667d39d"/>
      <w:r w:rsidRPr="00621914">
        <w:rPr>
          <w:rFonts w:ascii="Times New Roman" w:hAnsi="Times New Roman"/>
          <w:color w:val="000000"/>
          <w:sz w:val="28"/>
          <w:lang w:val="ru-RU"/>
        </w:rPr>
        <w:t>Джека Лондон «Бурый волк», Э.Сетон-Томпсона «Чинк"</w:t>
      </w:r>
      <w:bookmarkEnd w:id="56"/>
      <w:r w:rsidRPr="00621914">
        <w:rPr>
          <w:rFonts w:ascii="Times New Roman" w:hAnsi="Times New Roman"/>
          <w:color w:val="000000"/>
          <w:sz w:val="28"/>
          <w:lang w:val="ru-RU"/>
        </w:rPr>
        <w:t>.</w:t>
      </w:r>
    </w:p>
    <w:p w:rsidR="00D826EF" w:rsidRPr="00621914" w:rsidRDefault="00621914">
      <w:pPr>
        <w:spacing w:after="0" w:line="264" w:lineRule="auto"/>
        <w:ind w:firstLine="600"/>
        <w:jc w:val="both"/>
        <w:rPr>
          <w:lang w:val="ru-RU"/>
        </w:rPr>
      </w:pPr>
      <w:r w:rsidRPr="00621914">
        <w:rPr>
          <w:rFonts w:ascii="Times New Roman" w:hAnsi="Times New Roman"/>
          <w:i/>
          <w:color w:val="000000"/>
          <w:sz w:val="28"/>
          <w:lang w:val="ru-RU"/>
        </w:rPr>
        <w:t>Библиографическая культура (работа с детской книгой и справочной литературой).</w:t>
      </w:r>
      <w:r w:rsidRPr="00621914">
        <w:rPr>
          <w:rFonts w:ascii="Times New Roman" w:hAnsi="Times New Roman"/>
          <w:color w:val="000000"/>
          <w:sz w:val="28"/>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D826EF" w:rsidRPr="00621914" w:rsidRDefault="00621914">
      <w:pPr>
        <w:spacing w:after="0" w:line="264" w:lineRule="auto"/>
        <w:ind w:firstLine="600"/>
        <w:jc w:val="both"/>
        <w:rPr>
          <w:lang w:val="ru-RU"/>
        </w:rPr>
      </w:pPr>
      <w:r w:rsidRPr="00621914">
        <w:rPr>
          <w:rFonts w:ascii="Times New Roman" w:hAnsi="Times New Roman"/>
          <w:color w:val="000000"/>
          <w:sz w:val="28"/>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D826EF" w:rsidRPr="00621914" w:rsidRDefault="00621914">
      <w:pPr>
        <w:spacing w:after="0" w:line="264" w:lineRule="auto"/>
        <w:ind w:firstLine="600"/>
        <w:jc w:val="both"/>
        <w:rPr>
          <w:lang w:val="ru-RU"/>
        </w:rPr>
      </w:pPr>
      <w:r w:rsidRPr="00621914">
        <w:rPr>
          <w:rFonts w:ascii="Times New Roman" w:hAnsi="Times New Roman"/>
          <w:i/>
          <w:color w:val="000000"/>
          <w:sz w:val="28"/>
          <w:lang w:val="ru-RU"/>
        </w:rPr>
        <w:lastRenderedPageBreak/>
        <w:t>Базовые логические и исследовательские действия</w:t>
      </w:r>
      <w:r w:rsidRPr="00621914">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D826EF" w:rsidRPr="00621914" w:rsidRDefault="00621914">
      <w:pPr>
        <w:numPr>
          <w:ilvl w:val="0"/>
          <w:numId w:val="12"/>
        </w:numPr>
        <w:spacing w:after="0" w:line="264" w:lineRule="auto"/>
        <w:jc w:val="both"/>
        <w:rPr>
          <w:lang w:val="ru-RU"/>
        </w:rPr>
      </w:pPr>
      <w:r w:rsidRPr="00621914">
        <w:rPr>
          <w:rFonts w:ascii="Times New Roman" w:hAnsi="Times New Roman"/>
          <w:color w:val="000000"/>
          <w:sz w:val="28"/>
          <w:lang w:val="ru-RU"/>
        </w:rPr>
        <w:t>читать доступные по восприятию и небольшие по объёму прозаические и стихотворные произведения (без отметочного оценивания);</w:t>
      </w:r>
    </w:p>
    <w:p w:rsidR="00D826EF" w:rsidRPr="00621914" w:rsidRDefault="00621914">
      <w:pPr>
        <w:numPr>
          <w:ilvl w:val="0"/>
          <w:numId w:val="12"/>
        </w:numPr>
        <w:spacing w:after="0" w:line="264" w:lineRule="auto"/>
        <w:jc w:val="both"/>
        <w:rPr>
          <w:lang w:val="ru-RU"/>
        </w:rPr>
      </w:pPr>
      <w:r w:rsidRPr="00621914">
        <w:rPr>
          <w:rFonts w:ascii="Times New Roman" w:hAnsi="Times New Roman"/>
          <w:color w:val="000000"/>
          <w:sz w:val="28"/>
          <w:lang w:val="ru-RU"/>
        </w:rPr>
        <w:t>различать сказочные и реалистические, лирические и эпические, народные и авторские произведения;</w:t>
      </w:r>
    </w:p>
    <w:p w:rsidR="00D826EF" w:rsidRPr="00621914" w:rsidRDefault="00621914">
      <w:pPr>
        <w:numPr>
          <w:ilvl w:val="0"/>
          <w:numId w:val="12"/>
        </w:numPr>
        <w:spacing w:after="0" w:line="264" w:lineRule="auto"/>
        <w:jc w:val="both"/>
        <w:rPr>
          <w:lang w:val="ru-RU"/>
        </w:rPr>
      </w:pPr>
      <w:r w:rsidRPr="00621914">
        <w:rPr>
          <w:rFonts w:ascii="Times New Roman" w:hAnsi="Times New Roman"/>
          <w:color w:val="000000"/>
          <w:sz w:val="28"/>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D826EF" w:rsidRPr="00621914" w:rsidRDefault="00621914">
      <w:pPr>
        <w:numPr>
          <w:ilvl w:val="0"/>
          <w:numId w:val="12"/>
        </w:numPr>
        <w:spacing w:after="0" w:line="264" w:lineRule="auto"/>
        <w:jc w:val="both"/>
        <w:rPr>
          <w:lang w:val="ru-RU"/>
        </w:rPr>
      </w:pPr>
      <w:r w:rsidRPr="00621914">
        <w:rPr>
          <w:rFonts w:ascii="Times New Roman" w:hAnsi="Times New Roman"/>
          <w:color w:val="000000"/>
          <w:sz w:val="28"/>
          <w:lang w:val="ru-RU"/>
        </w:rPr>
        <w:t>конструировать план текста, дополнять и восстанавливать нарушенную последовательность;</w:t>
      </w:r>
    </w:p>
    <w:p w:rsidR="00D826EF" w:rsidRPr="00621914" w:rsidRDefault="00621914">
      <w:pPr>
        <w:numPr>
          <w:ilvl w:val="0"/>
          <w:numId w:val="12"/>
        </w:numPr>
        <w:spacing w:after="0" w:line="264" w:lineRule="auto"/>
        <w:jc w:val="both"/>
        <w:rPr>
          <w:lang w:val="ru-RU"/>
        </w:rPr>
      </w:pPr>
      <w:r w:rsidRPr="00621914">
        <w:rPr>
          <w:rFonts w:ascii="Times New Roman" w:hAnsi="Times New Roman"/>
          <w:color w:val="000000"/>
          <w:sz w:val="28"/>
          <w:lang w:val="ru-RU"/>
        </w:rPr>
        <w:t>сравнивать произведения, относящиеся к одной теме, но разным жанрам; произведения одного жанра, но разной тематики;</w:t>
      </w:r>
    </w:p>
    <w:p w:rsidR="00D826EF" w:rsidRPr="00621914" w:rsidRDefault="00621914">
      <w:pPr>
        <w:numPr>
          <w:ilvl w:val="0"/>
          <w:numId w:val="12"/>
        </w:numPr>
        <w:spacing w:after="0" w:line="264" w:lineRule="auto"/>
        <w:jc w:val="both"/>
        <w:rPr>
          <w:lang w:val="ru-RU"/>
        </w:rPr>
      </w:pPr>
      <w:r w:rsidRPr="00621914">
        <w:rPr>
          <w:rFonts w:ascii="Times New Roman" w:hAnsi="Times New Roman"/>
          <w:color w:val="000000"/>
          <w:sz w:val="28"/>
          <w:lang w:val="ru-RU"/>
        </w:rPr>
        <w:t>исследовать текст: находить описания в произведениях разных жанров (портрет, пейзаж, интерьер).</w:t>
      </w:r>
    </w:p>
    <w:p w:rsidR="00D826EF" w:rsidRPr="00621914" w:rsidRDefault="00621914">
      <w:pPr>
        <w:spacing w:after="0" w:line="264" w:lineRule="auto"/>
        <w:ind w:firstLine="600"/>
        <w:jc w:val="both"/>
        <w:rPr>
          <w:lang w:val="ru-RU"/>
        </w:rPr>
      </w:pPr>
      <w:r w:rsidRPr="00621914">
        <w:rPr>
          <w:rFonts w:ascii="Times New Roman" w:hAnsi="Times New Roman"/>
          <w:i/>
          <w:color w:val="000000"/>
          <w:sz w:val="28"/>
          <w:lang w:val="ru-RU"/>
        </w:rPr>
        <w:t xml:space="preserve">Работа с информацией </w:t>
      </w:r>
      <w:r w:rsidRPr="00621914">
        <w:rPr>
          <w:rFonts w:ascii="Times New Roman" w:hAnsi="Times New Roman"/>
          <w:color w:val="000000"/>
          <w:sz w:val="28"/>
          <w:lang w:val="ru-RU"/>
        </w:rPr>
        <w:t>как часть познавательных универсальных учебных действий способствуют формированию умений:</w:t>
      </w:r>
    </w:p>
    <w:p w:rsidR="00D826EF" w:rsidRDefault="00621914">
      <w:pPr>
        <w:numPr>
          <w:ilvl w:val="0"/>
          <w:numId w:val="13"/>
        </w:numPr>
        <w:spacing w:after="0" w:line="264" w:lineRule="auto"/>
        <w:jc w:val="both"/>
      </w:pPr>
      <w:r w:rsidRPr="00621914">
        <w:rPr>
          <w:rFonts w:ascii="Times New Roman" w:hAnsi="Times New Roman"/>
          <w:color w:val="000000"/>
          <w:sz w:val="28"/>
          <w:lang w:val="ru-RU"/>
        </w:rPr>
        <w:t xml:space="preserve">сравнивать информацию словесную (текст), графическую или изобразительную </w:t>
      </w:r>
      <w:r>
        <w:rPr>
          <w:rFonts w:ascii="Times New Roman" w:hAnsi="Times New Roman"/>
          <w:color w:val="000000"/>
          <w:sz w:val="28"/>
        </w:rPr>
        <w:t>(иллюстрация), звуковую (музыкальное произведение);</w:t>
      </w:r>
    </w:p>
    <w:p w:rsidR="00D826EF" w:rsidRPr="00621914" w:rsidRDefault="00621914">
      <w:pPr>
        <w:numPr>
          <w:ilvl w:val="0"/>
          <w:numId w:val="13"/>
        </w:numPr>
        <w:spacing w:after="0" w:line="264" w:lineRule="auto"/>
        <w:jc w:val="both"/>
        <w:rPr>
          <w:lang w:val="ru-RU"/>
        </w:rPr>
      </w:pPr>
      <w:r w:rsidRPr="00621914">
        <w:rPr>
          <w:rFonts w:ascii="Times New Roman" w:hAnsi="Times New Roman"/>
          <w:color w:val="000000"/>
          <w:sz w:val="28"/>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D826EF" w:rsidRPr="00621914" w:rsidRDefault="00621914">
      <w:pPr>
        <w:numPr>
          <w:ilvl w:val="0"/>
          <w:numId w:val="13"/>
        </w:numPr>
        <w:spacing w:after="0" w:line="264" w:lineRule="auto"/>
        <w:jc w:val="both"/>
        <w:rPr>
          <w:lang w:val="ru-RU"/>
        </w:rPr>
      </w:pPr>
      <w:r w:rsidRPr="00621914">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D826EF" w:rsidRPr="00621914" w:rsidRDefault="00621914">
      <w:pPr>
        <w:spacing w:after="0" w:line="264" w:lineRule="auto"/>
        <w:ind w:firstLine="600"/>
        <w:jc w:val="both"/>
        <w:rPr>
          <w:lang w:val="ru-RU"/>
        </w:rPr>
      </w:pPr>
      <w:r w:rsidRPr="00621914">
        <w:rPr>
          <w:rFonts w:ascii="Times New Roman" w:hAnsi="Times New Roman"/>
          <w:i/>
          <w:color w:val="000000"/>
          <w:sz w:val="28"/>
          <w:lang w:val="ru-RU"/>
        </w:rPr>
        <w:t>Коммуникативные универсальные учебные действия</w:t>
      </w:r>
      <w:r w:rsidRPr="00621914">
        <w:rPr>
          <w:rFonts w:ascii="Times New Roman" w:hAnsi="Times New Roman"/>
          <w:color w:val="000000"/>
          <w:sz w:val="28"/>
          <w:lang w:val="ru-RU"/>
        </w:rPr>
        <w:t xml:space="preserve"> способствуют формированию умений:</w:t>
      </w:r>
    </w:p>
    <w:p w:rsidR="00D826EF" w:rsidRPr="00621914" w:rsidRDefault="00621914">
      <w:pPr>
        <w:numPr>
          <w:ilvl w:val="0"/>
          <w:numId w:val="14"/>
        </w:numPr>
        <w:spacing w:after="0" w:line="264" w:lineRule="auto"/>
        <w:jc w:val="both"/>
        <w:rPr>
          <w:lang w:val="ru-RU"/>
        </w:rPr>
      </w:pPr>
      <w:r w:rsidRPr="00621914">
        <w:rPr>
          <w:rFonts w:ascii="Times New Roman" w:hAnsi="Times New Roman"/>
          <w:color w:val="000000"/>
          <w:sz w:val="28"/>
          <w:lang w:val="ru-RU"/>
        </w:rPr>
        <w:t>читать текст с разными интонациями, передавая своё отношение к событиям, героям произведения;</w:t>
      </w:r>
    </w:p>
    <w:p w:rsidR="00D826EF" w:rsidRPr="00621914" w:rsidRDefault="00621914">
      <w:pPr>
        <w:numPr>
          <w:ilvl w:val="0"/>
          <w:numId w:val="14"/>
        </w:numPr>
        <w:spacing w:after="0" w:line="264" w:lineRule="auto"/>
        <w:jc w:val="both"/>
        <w:rPr>
          <w:lang w:val="ru-RU"/>
        </w:rPr>
      </w:pPr>
      <w:r w:rsidRPr="00621914">
        <w:rPr>
          <w:rFonts w:ascii="Times New Roman" w:hAnsi="Times New Roman"/>
          <w:color w:val="000000"/>
          <w:sz w:val="28"/>
          <w:lang w:val="ru-RU"/>
        </w:rPr>
        <w:t>формулировать вопросы по основным событиям текста;</w:t>
      </w:r>
    </w:p>
    <w:p w:rsidR="00D826EF" w:rsidRPr="00621914" w:rsidRDefault="00621914">
      <w:pPr>
        <w:numPr>
          <w:ilvl w:val="0"/>
          <w:numId w:val="14"/>
        </w:numPr>
        <w:spacing w:after="0" w:line="264" w:lineRule="auto"/>
        <w:jc w:val="both"/>
        <w:rPr>
          <w:lang w:val="ru-RU"/>
        </w:rPr>
      </w:pPr>
      <w:r w:rsidRPr="00621914">
        <w:rPr>
          <w:rFonts w:ascii="Times New Roman" w:hAnsi="Times New Roman"/>
          <w:color w:val="000000"/>
          <w:sz w:val="28"/>
          <w:lang w:val="ru-RU"/>
        </w:rPr>
        <w:t>пересказывать текст (подробно, выборочно, с изменением лица);</w:t>
      </w:r>
    </w:p>
    <w:p w:rsidR="00D826EF" w:rsidRPr="00621914" w:rsidRDefault="00621914">
      <w:pPr>
        <w:numPr>
          <w:ilvl w:val="0"/>
          <w:numId w:val="14"/>
        </w:numPr>
        <w:spacing w:after="0" w:line="264" w:lineRule="auto"/>
        <w:jc w:val="both"/>
        <w:rPr>
          <w:lang w:val="ru-RU"/>
        </w:rPr>
      </w:pPr>
      <w:r w:rsidRPr="00621914">
        <w:rPr>
          <w:rFonts w:ascii="Times New Roman" w:hAnsi="Times New Roman"/>
          <w:color w:val="000000"/>
          <w:sz w:val="28"/>
          <w:lang w:val="ru-RU"/>
        </w:rPr>
        <w:t>выразительно исполнять стихотворное произведение, создавая соответствующее настроение;</w:t>
      </w:r>
    </w:p>
    <w:p w:rsidR="00D826EF" w:rsidRPr="00621914" w:rsidRDefault="00621914">
      <w:pPr>
        <w:numPr>
          <w:ilvl w:val="0"/>
          <w:numId w:val="14"/>
        </w:numPr>
        <w:spacing w:after="0" w:line="264" w:lineRule="auto"/>
        <w:jc w:val="both"/>
        <w:rPr>
          <w:lang w:val="ru-RU"/>
        </w:rPr>
      </w:pPr>
      <w:r w:rsidRPr="00621914">
        <w:rPr>
          <w:rFonts w:ascii="Times New Roman" w:hAnsi="Times New Roman"/>
          <w:color w:val="000000"/>
          <w:sz w:val="28"/>
          <w:lang w:val="ru-RU"/>
        </w:rPr>
        <w:t>сочинять простые истории (сказки, рассказы) по аналогии.</w:t>
      </w:r>
    </w:p>
    <w:p w:rsidR="00D826EF" w:rsidRPr="00621914" w:rsidRDefault="00621914">
      <w:pPr>
        <w:spacing w:after="0" w:line="264" w:lineRule="auto"/>
        <w:ind w:firstLine="600"/>
        <w:jc w:val="both"/>
        <w:rPr>
          <w:lang w:val="ru-RU"/>
        </w:rPr>
      </w:pPr>
      <w:proofErr w:type="gramStart"/>
      <w:r w:rsidRPr="00621914">
        <w:rPr>
          <w:rFonts w:ascii="Times New Roman" w:hAnsi="Times New Roman"/>
          <w:i/>
          <w:color w:val="000000"/>
          <w:sz w:val="28"/>
          <w:lang w:val="ru-RU"/>
        </w:rPr>
        <w:t>Регулятивные</w:t>
      </w:r>
      <w:proofErr w:type="gramEnd"/>
      <w:r w:rsidRPr="00621914">
        <w:rPr>
          <w:rFonts w:ascii="Times New Roman" w:hAnsi="Times New Roman"/>
          <w:i/>
          <w:color w:val="000000"/>
          <w:sz w:val="28"/>
          <w:lang w:val="ru-RU"/>
        </w:rPr>
        <w:t xml:space="preserve"> универсальные учебные</w:t>
      </w:r>
      <w:r w:rsidRPr="00621914">
        <w:rPr>
          <w:rFonts w:ascii="Times New Roman" w:hAnsi="Times New Roman"/>
          <w:color w:val="000000"/>
          <w:sz w:val="28"/>
          <w:lang w:val="ru-RU"/>
        </w:rPr>
        <w:t xml:space="preserve"> способствуют формированию умений:</w:t>
      </w:r>
    </w:p>
    <w:p w:rsidR="00D826EF" w:rsidRPr="00621914" w:rsidRDefault="00621914">
      <w:pPr>
        <w:numPr>
          <w:ilvl w:val="0"/>
          <w:numId w:val="15"/>
        </w:numPr>
        <w:spacing w:after="0" w:line="264" w:lineRule="auto"/>
        <w:jc w:val="both"/>
        <w:rPr>
          <w:lang w:val="ru-RU"/>
        </w:rPr>
      </w:pPr>
      <w:r w:rsidRPr="00621914">
        <w:rPr>
          <w:rFonts w:ascii="Times New Roman" w:hAnsi="Times New Roman"/>
          <w:color w:val="000000"/>
          <w:sz w:val="28"/>
          <w:lang w:val="ru-RU"/>
        </w:rPr>
        <w:lastRenderedPageBreak/>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D826EF" w:rsidRPr="00621914" w:rsidRDefault="00621914">
      <w:pPr>
        <w:numPr>
          <w:ilvl w:val="0"/>
          <w:numId w:val="15"/>
        </w:numPr>
        <w:spacing w:after="0" w:line="264" w:lineRule="auto"/>
        <w:jc w:val="both"/>
        <w:rPr>
          <w:lang w:val="ru-RU"/>
        </w:rPr>
      </w:pPr>
      <w:r w:rsidRPr="00621914">
        <w:rPr>
          <w:rFonts w:ascii="Times New Roman" w:hAnsi="Times New Roman"/>
          <w:color w:val="000000"/>
          <w:sz w:val="28"/>
          <w:lang w:val="ru-RU"/>
        </w:rPr>
        <w:t>оценивать качество своего восприятия текста на слух;</w:t>
      </w:r>
    </w:p>
    <w:p w:rsidR="00D826EF" w:rsidRPr="00621914" w:rsidRDefault="00621914">
      <w:pPr>
        <w:numPr>
          <w:ilvl w:val="0"/>
          <w:numId w:val="15"/>
        </w:numPr>
        <w:spacing w:after="0" w:line="264" w:lineRule="auto"/>
        <w:jc w:val="both"/>
        <w:rPr>
          <w:lang w:val="ru-RU"/>
        </w:rPr>
      </w:pPr>
      <w:r w:rsidRPr="00621914">
        <w:rPr>
          <w:rFonts w:ascii="Times New Roman" w:hAnsi="Times New Roman"/>
          <w:color w:val="000000"/>
          <w:sz w:val="28"/>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D826EF" w:rsidRPr="00621914" w:rsidRDefault="00621914">
      <w:pPr>
        <w:spacing w:after="0" w:line="264" w:lineRule="auto"/>
        <w:ind w:firstLine="600"/>
        <w:jc w:val="both"/>
        <w:rPr>
          <w:lang w:val="ru-RU"/>
        </w:rPr>
      </w:pPr>
      <w:r w:rsidRPr="00621914">
        <w:rPr>
          <w:rFonts w:ascii="Times New Roman" w:hAnsi="Times New Roman"/>
          <w:i/>
          <w:color w:val="000000"/>
          <w:sz w:val="28"/>
          <w:lang w:val="ru-RU"/>
        </w:rPr>
        <w:t>Совместная деятельность</w:t>
      </w:r>
      <w:r w:rsidRPr="00621914">
        <w:rPr>
          <w:rFonts w:ascii="Times New Roman" w:hAnsi="Times New Roman"/>
          <w:color w:val="000000"/>
          <w:sz w:val="28"/>
          <w:lang w:val="ru-RU"/>
        </w:rPr>
        <w:t xml:space="preserve"> способствует формированию умений:</w:t>
      </w:r>
    </w:p>
    <w:p w:rsidR="00D826EF" w:rsidRPr="00621914" w:rsidRDefault="00621914">
      <w:pPr>
        <w:numPr>
          <w:ilvl w:val="0"/>
          <w:numId w:val="16"/>
        </w:numPr>
        <w:spacing w:after="0" w:line="264" w:lineRule="auto"/>
        <w:jc w:val="both"/>
        <w:rPr>
          <w:lang w:val="ru-RU"/>
        </w:rPr>
      </w:pPr>
      <w:r w:rsidRPr="00621914">
        <w:rPr>
          <w:rFonts w:ascii="Times New Roman" w:hAnsi="Times New Roman"/>
          <w:color w:val="000000"/>
          <w:sz w:val="28"/>
          <w:lang w:val="ru-RU"/>
        </w:rPr>
        <w:t>участвовать в совместной деятельности: выполнять роли лидера, подчинённого, соблюдать равноправие и дружелюбие;</w:t>
      </w:r>
    </w:p>
    <w:p w:rsidR="00D826EF" w:rsidRPr="00621914" w:rsidRDefault="00621914">
      <w:pPr>
        <w:numPr>
          <w:ilvl w:val="0"/>
          <w:numId w:val="16"/>
        </w:numPr>
        <w:spacing w:after="0" w:line="264" w:lineRule="auto"/>
        <w:jc w:val="both"/>
        <w:rPr>
          <w:lang w:val="ru-RU"/>
        </w:rPr>
      </w:pPr>
      <w:r w:rsidRPr="00621914">
        <w:rPr>
          <w:rFonts w:ascii="Times New Roman" w:hAnsi="Times New Roman"/>
          <w:color w:val="000000"/>
          <w:sz w:val="28"/>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D826EF" w:rsidRPr="00621914" w:rsidRDefault="00621914">
      <w:pPr>
        <w:numPr>
          <w:ilvl w:val="0"/>
          <w:numId w:val="16"/>
        </w:numPr>
        <w:spacing w:after="0" w:line="264" w:lineRule="auto"/>
        <w:jc w:val="both"/>
        <w:rPr>
          <w:lang w:val="ru-RU"/>
        </w:rPr>
      </w:pPr>
      <w:r w:rsidRPr="00621914">
        <w:rPr>
          <w:rFonts w:ascii="Times New Roman" w:hAnsi="Times New Roman"/>
          <w:color w:val="000000"/>
          <w:sz w:val="28"/>
          <w:lang w:val="ru-RU"/>
        </w:rPr>
        <w:t>осуществлять взаимопомощь, проявлять ответственность при выполнении своей части работы, оценивать свой вклад в общее дело.</w:t>
      </w:r>
    </w:p>
    <w:p w:rsidR="00D826EF" w:rsidRPr="00621914" w:rsidRDefault="00D826EF">
      <w:pPr>
        <w:spacing w:after="0" w:line="264" w:lineRule="auto"/>
        <w:ind w:left="120"/>
        <w:jc w:val="both"/>
        <w:rPr>
          <w:lang w:val="ru-RU"/>
        </w:rPr>
      </w:pPr>
    </w:p>
    <w:p w:rsidR="00D826EF" w:rsidRPr="00621914" w:rsidRDefault="00621914">
      <w:pPr>
        <w:spacing w:after="0" w:line="264" w:lineRule="auto"/>
        <w:ind w:firstLine="600"/>
        <w:jc w:val="both"/>
        <w:rPr>
          <w:lang w:val="ru-RU"/>
        </w:rPr>
      </w:pPr>
      <w:r w:rsidRPr="00621914">
        <w:rPr>
          <w:rFonts w:ascii="Times New Roman" w:hAnsi="Times New Roman"/>
          <w:b/>
          <w:color w:val="333333"/>
          <w:sz w:val="28"/>
          <w:lang w:val="ru-RU"/>
        </w:rPr>
        <w:t>4 КЛАСС</w:t>
      </w:r>
    </w:p>
    <w:p w:rsidR="00D826EF" w:rsidRPr="00621914" w:rsidRDefault="00621914">
      <w:pPr>
        <w:spacing w:after="0" w:line="264" w:lineRule="auto"/>
        <w:ind w:firstLine="600"/>
        <w:jc w:val="both"/>
        <w:rPr>
          <w:lang w:val="ru-RU"/>
        </w:rPr>
      </w:pPr>
      <w:r w:rsidRPr="00621914">
        <w:rPr>
          <w:rFonts w:ascii="Times New Roman" w:hAnsi="Times New Roman"/>
          <w:i/>
          <w:color w:val="000000"/>
          <w:sz w:val="28"/>
          <w:lang w:val="ru-RU"/>
        </w:rPr>
        <w:t>О Родине, героические страницы истории.</w:t>
      </w:r>
      <w:r w:rsidRPr="00621914">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r>
        <w:rPr>
          <w:rFonts w:ascii="Times New Roman" w:hAnsi="Times New Roman"/>
          <w:color w:val="000000"/>
          <w:sz w:val="28"/>
        </w:rPr>
        <w:t>I</w:t>
      </w:r>
      <w:r w:rsidRPr="00621914">
        <w:rPr>
          <w:rFonts w:ascii="Times New Roman" w:hAnsi="Times New Roman"/>
          <w:color w:val="000000"/>
          <w:sz w:val="28"/>
          <w:lang w:val="ru-RU"/>
        </w:rPr>
        <w:t>Х и ХХ веков (по выбору, не менее четырёх, например произведения С. Т. Романовского, А. Т. Твардовского, С. Д. Дрожжина, В. М. Пескова</w:t>
      </w:r>
      <w:proofErr w:type="gramStart"/>
      <w:r w:rsidRPr="00621914">
        <w:rPr>
          <w:rFonts w:ascii="Times New Roman" w:hAnsi="Times New Roman"/>
          <w:color w:val="000000"/>
          <w:sz w:val="28"/>
          <w:lang w:val="ru-RU"/>
        </w:rPr>
        <w:t xml:space="preserve"> </w:t>
      </w:r>
      <w:bookmarkStart w:id="57" w:name="e723ba6f-ad13-4eb9-88fb-092822236b1d"/>
      <w:r w:rsidRPr="00621914">
        <w:rPr>
          <w:rFonts w:ascii="Times New Roman" w:hAnsi="Times New Roman"/>
          <w:color w:val="000000"/>
          <w:sz w:val="28"/>
          <w:lang w:val="ru-RU"/>
        </w:rPr>
        <w:t>.</w:t>
      </w:r>
      <w:bookmarkEnd w:id="57"/>
      <w:proofErr w:type="gramEnd"/>
      <w:r w:rsidRPr="00621914">
        <w:rPr>
          <w:rFonts w:ascii="Times New Roman" w:hAnsi="Times New Roman"/>
          <w:color w:val="000000"/>
          <w:sz w:val="28"/>
          <w:lang w:val="ru-RU"/>
        </w:rPr>
        <w:t>).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 А. Кассиля, С. П. Алексеева). Осознание понятия: поступок, подвиг.</w:t>
      </w:r>
    </w:p>
    <w:p w:rsidR="00D826EF" w:rsidRPr="00621914" w:rsidRDefault="00621914">
      <w:pPr>
        <w:spacing w:after="0" w:line="264" w:lineRule="auto"/>
        <w:ind w:firstLine="600"/>
        <w:jc w:val="both"/>
        <w:rPr>
          <w:lang w:val="ru-RU"/>
        </w:rPr>
      </w:pPr>
      <w:r w:rsidRPr="00621914">
        <w:rPr>
          <w:rFonts w:ascii="Times New Roman" w:hAnsi="Times New Roman"/>
          <w:i/>
          <w:color w:val="000000"/>
          <w:sz w:val="28"/>
          <w:lang w:val="ru-RU"/>
        </w:rPr>
        <w:t>Круг чтения</w:t>
      </w:r>
      <w:r w:rsidRPr="00621914">
        <w:rPr>
          <w:rFonts w:ascii="Times New Roman" w:hAnsi="Times New Roman"/>
          <w:color w:val="000000"/>
          <w:sz w:val="28"/>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D826EF" w:rsidRPr="00621914" w:rsidRDefault="00621914">
      <w:pPr>
        <w:spacing w:after="0" w:line="264" w:lineRule="auto"/>
        <w:ind w:firstLine="600"/>
        <w:jc w:val="both"/>
        <w:rPr>
          <w:lang w:val="ru-RU"/>
        </w:rPr>
      </w:pPr>
      <w:r w:rsidRPr="00621914">
        <w:rPr>
          <w:rFonts w:ascii="Times New Roman" w:hAnsi="Times New Roman"/>
          <w:color w:val="000000"/>
          <w:sz w:val="28"/>
          <w:lang w:val="ru-RU"/>
        </w:rPr>
        <w:t xml:space="preserve">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58" w:name="127f14ef-247e-4055-acfd-bc40c4be0ca9"/>
      <w:r w:rsidRPr="00621914">
        <w:rPr>
          <w:rFonts w:ascii="Times New Roman" w:hAnsi="Times New Roman"/>
          <w:color w:val="000000"/>
          <w:sz w:val="28"/>
          <w:lang w:val="ru-RU"/>
        </w:rPr>
        <w:t xml:space="preserve">А. С. Пушкин «Песнь о вещем Олеге», "Житие Сергия Радонежского". </w:t>
      </w:r>
      <w:bookmarkEnd w:id="58"/>
    </w:p>
    <w:p w:rsidR="00D826EF" w:rsidRPr="00621914" w:rsidRDefault="00621914">
      <w:pPr>
        <w:spacing w:after="0" w:line="264" w:lineRule="auto"/>
        <w:ind w:firstLine="600"/>
        <w:jc w:val="both"/>
        <w:rPr>
          <w:lang w:val="ru-RU"/>
        </w:rPr>
      </w:pPr>
      <w:r w:rsidRPr="00621914">
        <w:rPr>
          <w:rFonts w:ascii="Times New Roman" w:hAnsi="Times New Roman"/>
          <w:i/>
          <w:color w:val="000000"/>
          <w:sz w:val="28"/>
          <w:lang w:val="ru-RU"/>
        </w:rPr>
        <w:t>Фольклор (устное народное творчество)</w:t>
      </w:r>
      <w:r w:rsidRPr="00621914">
        <w:rPr>
          <w:rFonts w:ascii="Times New Roman" w:hAnsi="Times New Roman"/>
          <w:color w:val="000000"/>
          <w:sz w:val="28"/>
          <w:lang w:val="ru-RU"/>
        </w:rPr>
        <w:t xml:space="preserve">. Фольклор как народная духовная культура (произведения по выбору). Многообразие видов </w:t>
      </w:r>
      <w:r w:rsidRPr="00621914">
        <w:rPr>
          <w:rFonts w:ascii="Times New Roman" w:hAnsi="Times New Roman"/>
          <w:color w:val="000000"/>
          <w:sz w:val="28"/>
          <w:lang w:val="ru-RU"/>
        </w:rPr>
        <w:lastRenderedPageBreak/>
        <w:t xml:space="preserve">фольклора: </w:t>
      </w:r>
      <w:proofErr w:type="gramStart"/>
      <w:r w:rsidRPr="00621914">
        <w:rPr>
          <w:rFonts w:ascii="Times New Roman" w:hAnsi="Times New Roman"/>
          <w:color w:val="000000"/>
          <w:sz w:val="28"/>
          <w:lang w:val="ru-RU"/>
        </w:rPr>
        <w:t>словесный</w:t>
      </w:r>
      <w:proofErr w:type="gramEnd"/>
      <w:r w:rsidRPr="00621914">
        <w:rPr>
          <w:rFonts w:ascii="Times New Roman" w:hAnsi="Times New Roman"/>
          <w:color w:val="000000"/>
          <w:sz w:val="28"/>
          <w:lang w:val="ru-RU"/>
        </w:rPr>
        <w:t xml:space="preserve">,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D826EF" w:rsidRPr="00621914" w:rsidRDefault="00621914">
      <w:pPr>
        <w:spacing w:after="0" w:line="264" w:lineRule="auto"/>
        <w:ind w:firstLine="600"/>
        <w:jc w:val="both"/>
        <w:rPr>
          <w:lang w:val="ru-RU"/>
        </w:rPr>
      </w:pPr>
      <w:r w:rsidRPr="00621914">
        <w:rPr>
          <w:rFonts w:ascii="Times New Roman" w:hAnsi="Times New Roman"/>
          <w:i/>
          <w:color w:val="000000"/>
          <w:sz w:val="28"/>
          <w:lang w:val="ru-RU"/>
        </w:rPr>
        <w:t>Круг чтения</w:t>
      </w:r>
      <w:r w:rsidRPr="00621914">
        <w:rPr>
          <w:rFonts w:ascii="Times New Roman" w:hAnsi="Times New Roman"/>
          <w:color w:val="000000"/>
          <w:sz w:val="28"/>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D826EF" w:rsidRPr="00621914" w:rsidRDefault="00621914">
      <w:pPr>
        <w:spacing w:after="0" w:line="264" w:lineRule="auto"/>
        <w:ind w:firstLine="600"/>
        <w:jc w:val="both"/>
        <w:rPr>
          <w:lang w:val="ru-RU"/>
        </w:rPr>
      </w:pPr>
      <w:r w:rsidRPr="00621914">
        <w:rPr>
          <w:rFonts w:ascii="Times New Roman" w:hAnsi="Times New Roman"/>
          <w:color w:val="000000"/>
          <w:sz w:val="28"/>
          <w:lang w:val="ru-RU"/>
        </w:rPr>
        <w:t xml:space="preserve">Произведения для чтения: произведения малых жанров фольклора, народные сказки </w:t>
      </w:r>
      <w:bookmarkStart w:id="59" w:name="13ed692d-f68b-4ab7-9394-065d0e010e2b"/>
      <w:r w:rsidRPr="00621914">
        <w:rPr>
          <w:rFonts w:ascii="Times New Roman" w:hAnsi="Times New Roman"/>
          <w:color w:val="000000"/>
          <w:sz w:val="28"/>
          <w:lang w:val="ru-RU"/>
        </w:rPr>
        <w:t>"Волшебное кольцо", "Финист ясный сокол"</w:t>
      </w:r>
      <w:bookmarkEnd w:id="59"/>
      <w:r w:rsidRPr="00621914">
        <w:rPr>
          <w:rFonts w:ascii="Times New Roman" w:hAnsi="Times New Roman"/>
          <w:color w:val="000000"/>
          <w:sz w:val="28"/>
          <w:lang w:val="ru-RU"/>
        </w:rPr>
        <w:t xml:space="preserve">, сказки народов России </w:t>
      </w:r>
      <w:bookmarkStart w:id="60" w:name="88e382a1-4742-44f3-be40-3355538b7bf0"/>
      <w:r w:rsidRPr="00621914">
        <w:rPr>
          <w:rFonts w:ascii="Times New Roman" w:hAnsi="Times New Roman"/>
          <w:color w:val="000000"/>
          <w:sz w:val="28"/>
          <w:lang w:val="ru-RU"/>
        </w:rPr>
        <w:t>чукотская народная сказка</w:t>
      </w:r>
      <w:proofErr w:type="gramStart"/>
      <w:r w:rsidRPr="00621914">
        <w:rPr>
          <w:rFonts w:ascii="Times New Roman" w:hAnsi="Times New Roman"/>
          <w:color w:val="000000"/>
          <w:sz w:val="28"/>
          <w:lang w:val="ru-RU"/>
        </w:rPr>
        <w:t>"Б</w:t>
      </w:r>
      <w:proofErr w:type="gramEnd"/>
      <w:r w:rsidRPr="00621914">
        <w:rPr>
          <w:rFonts w:ascii="Times New Roman" w:hAnsi="Times New Roman"/>
          <w:color w:val="000000"/>
          <w:sz w:val="28"/>
          <w:lang w:val="ru-RU"/>
        </w:rPr>
        <w:t>елая яранга", татарская народная сказка "Три голубя"</w:t>
      </w:r>
      <w:bookmarkEnd w:id="60"/>
      <w:r w:rsidRPr="00621914">
        <w:rPr>
          <w:rFonts w:ascii="Times New Roman" w:hAnsi="Times New Roman"/>
          <w:color w:val="000000"/>
          <w:sz w:val="28"/>
          <w:lang w:val="ru-RU"/>
        </w:rPr>
        <w:t xml:space="preserve">, былины из цикла об Илье Муромце, Алёше Поповиче, Добрыне Никитиче </w:t>
      </w:r>
      <w:bookmarkStart w:id="61" w:name="65d9a5fc-cfbc-4c38-8800-4fae49f12f66"/>
      <w:r w:rsidRPr="00621914">
        <w:rPr>
          <w:rFonts w:ascii="Times New Roman" w:hAnsi="Times New Roman"/>
          <w:color w:val="000000"/>
          <w:sz w:val="28"/>
          <w:lang w:val="ru-RU"/>
        </w:rPr>
        <w:t>, Никите Кожемякине</w:t>
      </w:r>
      <w:bookmarkEnd w:id="61"/>
      <w:r w:rsidRPr="00621914">
        <w:rPr>
          <w:rFonts w:ascii="Times New Roman" w:hAnsi="Times New Roman"/>
          <w:color w:val="000000"/>
          <w:sz w:val="28"/>
          <w:lang w:val="ru-RU"/>
        </w:rPr>
        <w:t>.</w:t>
      </w:r>
    </w:p>
    <w:p w:rsidR="00D826EF" w:rsidRPr="00621914" w:rsidRDefault="00621914">
      <w:pPr>
        <w:spacing w:after="0" w:line="264" w:lineRule="auto"/>
        <w:ind w:firstLine="600"/>
        <w:jc w:val="both"/>
        <w:rPr>
          <w:lang w:val="ru-RU"/>
        </w:rPr>
      </w:pPr>
      <w:r w:rsidRPr="00621914">
        <w:rPr>
          <w:rFonts w:ascii="Times New Roman" w:hAnsi="Times New Roman"/>
          <w:i/>
          <w:color w:val="000000"/>
          <w:sz w:val="28"/>
          <w:lang w:val="ru-RU"/>
        </w:rPr>
        <w:t xml:space="preserve">Творчество А. С. Пушкина. </w:t>
      </w:r>
      <w:r w:rsidRPr="00621914">
        <w:rPr>
          <w:rFonts w:ascii="Times New Roman" w:hAnsi="Times New Roman"/>
          <w:color w:val="000000"/>
          <w:sz w:val="28"/>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D826EF" w:rsidRPr="00621914" w:rsidRDefault="00621914">
      <w:pPr>
        <w:spacing w:after="0" w:line="264" w:lineRule="auto"/>
        <w:ind w:firstLine="600"/>
        <w:jc w:val="both"/>
        <w:rPr>
          <w:lang w:val="ru-RU"/>
        </w:rPr>
      </w:pPr>
      <w:r w:rsidRPr="00621914">
        <w:rPr>
          <w:rFonts w:ascii="Times New Roman" w:hAnsi="Times New Roman"/>
          <w:color w:val="000000"/>
          <w:sz w:val="28"/>
          <w:lang w:val="ru-RU"/>
        </w:rPr>
        <w:t xml:space="preserve">Произведения для чтения: А.С. Пушкин «Сказка о мёртвой царевне и о семи богатырях», «Няне», «Осень» (отрывки), «Зимняя дорога» </w:t>
      </w:r>
      <w:bookmarkStart w:id="62" w:name="d4959437-1f52-4e04-ad5c-5e5962b220a9"/>
      <w:r w:rsidRPr="00621914">
        <w:rPr>
          <w:rFonts w:ascii="Times New Roman" w:hAnsi="Times New Roman"/>
          <w:color w:val="000000"/>
          <w:sz w:val="28"/>
          <w:lang w:val="ru-RU"/>
        </w:rPr>
        <w:t>"Туча", "Унылая пора"</w:t>
      </w:r>
      <w:bookmarkEnd w:id="62"/>
      <w:r w:rsidRPr="00621914">
        <w:rPr>
          <w:rFonts w:ascii="Times New Roman" w:hAnsi="Times New Roman"/>
          <w:color w:val="000000"/>
          <w:sz w:val="28"/>
          <w:lang w:val="ru-RU"/>
        </w:rPr>
        <w:t>.</w:t>
      </w:r>
    </w:p>
    <w:p w:rsidR="00D826EF" w:rsidRPr="00621914" w:rsidRDefault="00621914">
      <w:pPr>
        <w:spacing w:after="0" w:line="264" w:lineRule="auto"/>
        <w:ind w:firstLine="600"/>
        <w:jc w:val="both"/>
        <w:rPr>
          <w:lang w:val="ru-RU"/>
        </w:rPr>
      </w:pPr>
      <w:r w:rsidRPr="00621914">
        <w:rPr>
          <w:rFonts w:ascii="Times New Roman" w:hAnsi="Times New Roman"/>
          <w:i/>
          <w:color w:val="000000"/>
          <w:sz w:val="28"/>
          <w:lang w:val="ru-RU"/>
        </w:rPr>
        <w:t xml:space="preserve">Творчество И. А. Крылова. </w:t>
      </w:r>
      <w:r w:rsidRPr="00621914">
        <w:rPr>
          <w:rFonts w:ascii="Times New Roman" w:hAnsi="Times New Roman"/>
          <w:color w:val="000000"/>
          <w:sz w:val="28"/>
          <w:lang w:val="ru-RU"/>
        </w:rPr>
        <w:t xml:space="preserve">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63" w:name="f6b74d8a-3a68-456b-9560-c1d56f3a7703"/>
      <w:r w:rsidRPr="00621914">
        <w:rPr>
          <w:rFonts w:ascii="Times New Roman" w:hAnsi="Times New Roman"/>
          <w:color w:val="000000"/>
          <w:sz w:val="28"/>
          <w:lang w:val="ru-RU"/>
        </w:rPr>
        <w:t>(две-три по выбору)</w:t>
      </w:r>
      <w:bookmarkEnd w:id="63"/>
      <w:r w:rsidRPr="00621914">
        <w:rPr>
          <w:rFonts w:ascii="Times New Roman" w:hAnsi="Times New Roman"/>
          <w:color w:val="000000"/>
          <w:sz w:val="28"/>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D826EF" w:rsidRPr="00621914" w:rsidRDefault="00621914">
      <w:pPr>
        <w:spacing w:after="0" w:line="264" w:lineRule="auto"/>
        <w:ind w:firstLine="600"/>
        <w:jc w:val="both"/>
        <w:rPr>
          <w:lang w:val="ru-RU"/>
        </w:rPr>
      </w:pPr>
      <w:r w:rsidRPr="00621914">
        <w:rPr>
          <w:rFonts w:ascii="Times New Roman" w:hAnsi="Times New Roman"/>
          <w:color w:val="000000"/>
          <w:sz w:val="28"/>
          <w:lang w:val="ru-RU"/>
        </w:rPr>
        <w:t>Произведения для чтения: Крылов И.А. «Стрекоза и муравей», «Квартет», И.И. Хемницер «Стрекоза», Л.Н. Толстой «Стрекоза и муравьи»</w:t>
      </w:r>
      <w:proofErr w:type="gramStart"/>
      <w:r w:rsidRPr="00621914">
        <w:rPr>
          <w:rFonts w:ascii="Times New Roman" w:hAnsi="Times New Roman"/>
          <w:color w:val="000000"/>
          <w:sz w:val="28"/>
          <w:lang w:val="ru-RU"/>
        </w:rPr>
        <w:t xml:space="preserve"> </w:t>
      </w:r>
      <w:bookmarkStart w:id="64" w:name="fb9c6b46-90e6-44d3-98e5-d86df8a78f70"/>
      <w:r w:rsidRPr="00621914">
        <w:rPr>
          <w:rFonts w:ascii="Times New Roman" w:hAnsi="Times New Roman"/>
          <w:color w:val="000000"/>
          <w:sz w:val="28"/>
          <w:lang w:val="ru-RU"/>
        </w:rPr>
        <w:t>,</w:t>
      </w:r>
      <w:proofErr w:type="gramEnd"/>
      <w:r w:rsidRPr="00621914">
        <w:rPr>
          <w:rFonts w:ascii="Times New Roman" w:hAnsi="Times New Roman"/>
          <w:color w:val="000000"/>
          <w:sz w:val="28"/>
          <w:lang w:val="ru-RU"/>
        </w:rPr>
        <w:t xml:space="preserve"> "Мартышка и очки", "Слон и Моська"</w:t>
      </w:r>
      <w:bookmarkEnd w:id="64"/>
      <w:r w:rsidRPr="00621914">
        <w:rPr>
          <w:rFonts w:ascii="Times New Roman" w:hAnsi="Times New Roman"/>
          <w:color w:val="000000"/>
          <w:sz w:val="28"/>
          <w:lang w:val="ru-RU"/>
        </w:rPr>
        <w:t xml:space="preserve">. </w:t>
      </w:r>
    </w:p>
    <w:p w:rsidR="00D826EF" w:rsidRPr="00621914" w:rsidRDefault="00621914">
      <w:pPr>
        <w:spacing w:after="0" w:line="264" w:lineRule="auto"/>
        <w:ind w:firstLine="600"/>
        <w:jc w:val="both"/>
        <w:rPr>
          <w:lang w:val="ru-RU"/>
        </w:rPr>
      </w:pPr>
      <w:r w:rsidRPr="00621914">
        <w:rPr>
          <w:rFonts w:ascii="Times New Roman" w:hAnsi="Times New Roman"/>
          <w:i/>
          <w:color w:val="000000"/>
          <w:sz w:val="28"/>
          <w:lang w:val="ru-RU"/>
        </w:rPr>
        <w:lastRenderedPageBreak/>
        <w:t>Творчество М. Ю. Лермонтова</w:t>
      </w:r>
      <w:r w:rsidRPr="00621914">
        <w:rPr>
          <w:rFonts w:ascii="Times New Roman" w:hAnsi="Times New Roman"/>
          <w:color w:val="000000"/>
          <w:sz w:val="28"/>
          <w:lang w:val="ru-RU"/>
        </w:rPr>
        <w:t xml:space="preserve">. Круг чтения: лирические произведения М. Ю. Лермонтова </w:t>
      </w:r>
      <w:bookmarkStart w:id="65" w:name="8753b9aa-1497-4d8a-9925-78a7378ffdc6"/>
      <w:r w:rsidRPr="00621914">
        <w:rPr>
          <w:rFonts w:ascii="Times New Roman" w:hAnsi="Times New Roman"/>
          <w:color w:val="000000"/>
          <w:sz w:val="28"/>
          <w:lang w:val="ru-RU"/>
        </w:rPr>
        <w:t>(не менее трёх)</w:t>
      </w:r>
      <w:bookmarkEnd w:id="65"/>
      <w:r w:rsidRPr="00621914">
        <w:rPr>
          <w:rFonts w:ascii="Times New Roman" w:hAnsi="Times New Roman"/>
          <w:color w:val="000000"/>
          <w:sz w:val="28"/>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D826EF" w:rsidRPr="00621914" w:rsidRDefault="00621914">
      <w:pPr>
        <w:spacing w:after="0" w:line="264" w:lineRule="auto"/>
        <w:ind w:firstLine="600"/>
        <w:jc w:val="both"/>
        <w:rPr>
          <w:lang w:val="ru-RU"/>
        </w:rPr>
      </w:pPr>
      <w:r w:rsidRPr="00621914">
        <w:rPr>
          <w:rFonts w:ascii="Times New Roman" w:hAnsi="Times New Roman"/>
          <w:color w:val="000000"/>
          <w:sz w:val="28"/>
          <w:lang w:val="ru-RU"/>
        </w:rPr>
        <w:t>Произведения для чтения: М.Ю. Лермонтов «Утёс», «Парус», «Москва, Москва! …Люблю тебя как сын…»</w:t>
      </w:r>
      <w:proofErr w:type="gramStart"/>
      <w:r w:rsidRPr="00621914">
        <w:rPr>
          <w:rFonts w:ascii="Times New Roman" w:hAnsi="Times New Roman"/>
          <w:color w:val="000000"/>
          <w:sz w:val="28"/>
          <w:lang w:val="ru-RU"/>
        </w:rPr>
        <w:t xml:space="preserve"> </w:t>
      </w:r>
      <w:bookmarkStart w:id="66" w:name="a3acb784-465c-47f9-a1a9-55fd03aefdd7"/>
      <w:r w:rsidRPr="00621914">
        <w:rPr>
          <w:rFonts w:ascii="Times New Roman" w:hAnsi="Times New Roman"/>
          <w:color w:val="000000"/>
          <w:sz w:val="28"/>
          <w:lang w:val="ru-RU"/>
        </w:rPr>
        <w:t>,</w:t>
      </w:r>
      <w:proofErr w:type="gramEnd"/>
      <w:r w:rsidRPr="00621914">
        <w:rPr>
          <w:rFonts w:ascii="Times New Roman" w:hAnsi="Times New Roman"/>
          <w:color w:val="000000"/>
          <w:sz w:val="28"/>
          <w:lang w:val="ru-RU"/>
        </w:rPr>
        <w:t xml:space="preserve"> стихотворения о Кавказе</w:t>
      </w:r>
      <w:bookmarkEnd w:id="66"/>
      <w:r w:rsidRPr="00621914">
        <w:rPr>
          <w:rFonts w:ascii="Times New Roman" w:hAnsi="Times New Roman"/>
          <w:color w:val="000000"/>
          <w:sz w:val="28"/>
          <w:lang w:val="ru-RU"/>
        </w:rPr>
        <w:t>.</w:t>
      </w:r>
    </w:p>
    <w:p w:rsidR="00D826EF" w:rsidRPr="00621914" w:rsidRDefault="00621914">
      <w:pPr>
        <w:spacing w:after="0" w:line="264" w:lineRule="auto"/>
        <w:ind w:firstLine="600"/>
        <w:jc w:val="both"/>
        <w:rPr>
          <w:lang w:val="ru-RU"/>
        </w:rPr>
      </w:pPr>
      <w:r w:rsidRPr="00621914">
        <w:rPr>
          <w:rFonts w:ascii="Times New Roman" w:hAnsi="Times New Roman"/>
          <w:i/>
          <w:color w:val="000000"/>
          <w:sz w:val="28"/>
          <w:lang w:val="ru-RU"/>
        </w:rPr>
        <w:t>Литературная сказка.</w:t>
      </w:r>
      <w:r w:rsidRPr="00621914">
        <w:rPr>
          <w:rFonts w:ascii="Times New Roman" w:hAnsi="Times New Roman"/>
          <w:color w:val="000000"/>
          <w:sz w:val="28"/>
          <w:lang w:val="ru-RU"/>
        </w:rPr>
        <w:t xml:space="preserve"> Тематика авторских стихотворных сказок </w:t>
      </w:r>
      <w:bookmarkStart w:id="67" w:name="c485f24c-ccf6-4a4b-a332-12b0e9bda1ee"/>
      <w:r w:rsidRPr="00621914">
        <w:rPr>
          <w:rFonts w:ascii="Times New Roman" w:hAnsi="Times New Roman"/>
          <w:color w:val="000000"/>
          <w:sz w:val="28"/>
          <w:lang w:val="ru-RU"/>
        </w:rPr>
        <w:t>(две-три по выбору)</w:t>
      </w:r>
      <w:bookmarkEnd w:id="67"/>
      <w:r w:rsidRPr="00621914">
        <w:rPr>
          <w:rFonts w:ascii="Times New Roman" w:hAnsi="Times New Roman"/>
          <w:color w:val="000000"/>
          <w:sz w:val="28"/>
          <w:lang w:val="ru-RU"/>
        </w:rPr>
        <w:t>. Герои литературных сказок (произведения П. П. Ершова, П. П. Бажова, С. Т. Аксакова, С. Я. Маршака</w:t>
      </w:r>
      <w:proofErr w:type="gramStart"/>
      <w:r w:rsidRPr="00621914">
        <w:rPr>
          <w:rFonts w:ascii="Times New Roman" w:hAnsi="Times New Roman"/>
          <w:color w:val="000000"/>
          <w:sz w:val="28"/>
          <w:lang w:val="ru-RU"/>
        </w:rPr>
        <w:t xml:space="preserve"> </w:t>
      </w:r>
      <w:bookmarkStart w:id="68" w:name="b696e61f-1fed-496e-b40a-891403c8acb0"/>
      <w:r w:rsidRPr="00621914">
        <w:rPr>
          <w:rFonts w:ascii="Times New Roman" w:hAnsi="Times New Roman"/>
          <w:color w:val="000000"/>
          <w:sz w:val="28"/>
          <w:lang w:val="ru-RU"/>
        </w:rPr>
        <w:t>,</w:t>
      </w:r>
      <w:proofErr w:type="gramEnd"/>
      <w:r w:rsidRPr="00621914">
        <w:rPr>
          <w:rFonts w:ascii="Times New Roman" w:hAnsi="Times New Roman"/>
          <w:color w:val="000000"/>
          <w:sz w:val="28"/>
          <w:lang w:val="ru-RU"/>
        </w:rPr>
        <w:t xml:space="preserve"> В.Ф. Одоевский, Е.Л. Шварц, С.Я. Маршак</w:t>
      </w:r>
      <w:bookmarkEnd w:id="68"/>
      <w:r w:rsidRPr="00621914">
        <w:rPr>
          <w:rFonts w:ascii="Times New Roman" w:hAnsi="Times New Roman"/>
          <w:color w:val="000000"/>
          <w:sz w:val="28"/>
          <w:lang w:val="ru-RU"/>
        </w:rPr>
        <w:t>). Связь литературной сказки с фольклорной: народная речь – особенность авторской сказки. Иллюстрации в сказке: назначение, особенности.</w:t>
      </w:r>
    </w:p>
    <w:p w:rsidR="00D826EF" w:rsidRPr="00621914" w:rsidRDefault="00621914">
      <w:pPr>
        <w:spacing w:after="0" w:line="264" w:lineRule="auto"/>
        <w:ind w:firstLine="600"/>
        <w:jc w:val="both"/>
        <w:rPr>
          <w:lang w:val="ru-RU"/>
        </w:rPr>
      </w:pPr>
      <w:r w:rsidRPr="00621914">
        <w:rPr>
          <w:rFonts w:ascii="Times New Roman" w:hAnsi="Times New Roman"/>
          <w:color w:val="000000"/>
          <w:sz w:val="28"/>
          <w:lang w:val="ru-RU"/>
        </w:rPr>
        <w:t>Произведения для чтения: П.П. Бажов «Серебряное копытце», П.П. Ершов «Конёк-Горбунок», С.Т. Аксаков «Аленький цветочек»</w:t>
      </w:r>
      <w:proofErr w:type="gramStart"/>
      <w:r w:rsidRPr="00621914">
        <w:rPr>
          <w:rFonts w:ascii="Times New Roman" w:hAnsi="Times New Roman"/>
          <w:color w:val="000000"/>
          <w:sz w:val="28"/>
          <w:lang w:val="ru-RU"/>
        </w:rPr>
        <w:t xml:space="preserve"> </w:t>
      </w:r>
      <w:bookmarkStart w:id="69" w:name="bf3989dc-2faf-4749-85de-63cc4f5b6c7f"/>
      <w:r w:rsidRPr="00621914">
        <w:rPr>
          <w:rFonts w:ascii="Times New Roman" w:hAnsi="Times New Roman"/>
          <w:color w:val="000000"/>
          <w:sz w:val="28"/>
          <w:lang w:val="ru-RU"/>
        </w:rPr>
        <w:t>,</w:t>
      </w:r>
      <w:proofErr w:type="gramEnd"/>
      <w:r w:rsidRPr="00621914">
        <w:rPr>
          <w:rFonts w:ascii="Times New Roman" w:hAnsi="Times New Roman"/>
          <w:color w:val="000000"/>
          <w:sz w:val="28"/>
          <w:lang w:val="ru-RU"/>
        </w:rPr>
        <w:t xml:space="preserve"> В. Ф. Одоевский «Городок в табакерке», Е. Л. Шварц "Сказки о потерянном времени", С.Я. Маршак «Двенадцать месяцев»</w:t>
      </w:r>
      <w:bookmarkEnd w:id="69"/>
      <w:r w:rsidRPr="00621914">
        <w:rPr>
          <w:rFonts w:ascii="Times New Roman" w:hAnsi="Times New Roman"/>
          <w:color w:val="000000"/>
          <w:sz w:val="28"/>
          <w:lang w:val="ru-RU"/>
        </w:rPr>
        <w:t xml:space="preserve">. </w:t>
      </w:r>
    </w:p>
    <w:p w:rsidR="00D826EF" w:rsidRPr="00621914" w:rsidRDefault="00621914">
      <w:pPr>
        <w:spacing w:after="0" w:line="264" w:lineRule="auto"/>
        <w:ind w:firstLine="600"/>
        <w:jc w:val="both"/>
        <w:rPr>
          <w:lang w:val="ru-RU"/>
        </w:rPr>
      </w:pPr>
      <w:r w:rsidRPr="00621914">
        <w:rPr>
          <w:rFonts w:ascii="Times New Roman" w:hAnsi="Times New Roman"/>
          <w:i/>
          <w:color w:val="000000"/>
          <w:sz w:val="28"/>
          <w:lang w:val="ru-RU"/>
        </w:rPr>
        <w:t>Картины природы в творчестве поэтов и писателей Х</w:t>
      </w:r>
      <w:r>
        <w:rPr>
          <w:rFonts w:ascii="Times New Roman" w:hAnsi="Times New Roman"/>
          <w:i/>
          <w:color w:val="000000"/>
          <w:sz w:val="28"/>
        </w:rPr>
        <w:t>I</w:t>
      </w:r>
      <w:proofErr w:type="gramStart"/>
      <w:r w:rsidRPr="00621914">
        <w:rPr>
          <w:rFonts w:ascii="Times New Roman" w:hAnsi="Times New Roman"/>
          <w:i/>
          <w:color w:val="000000"/>
          <w:sz w:val="28"/>
          <w:lang w:val="ru-RU"/>
        </w:rPr>
        <w:t>Х–</w:t>
      </w:r>
      <w:proofErr w:type="gramEnd"/>
      <w:r w:rsidRPr="00621914">
        <w:rPr>
          <w:rFonts w:ascii="Times New Roman" w:hAnsi="Times New Roman"/>
          <w:i/>
          <w:color w:val="000000"/>
          <w:sz w:val="28"/>
          <w:lang w:val="ru-RU"/>
        </w:rPr>
        <w:t xml:space="preserve"> ХХ веков</w:t>
      </w:r>
      <w:r w:rsidRPr="00621914">
        <w:rPr>
          <w:rFonts w:ascii="Times New Roman" w:hAnsi="Times New Roman"/>
          <w:color w:val="000000"/>
          <w:sz w:val="28"/>
          <w:lang w:val="ru-RU"/>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70" w:name="05556173-ef49-42c0-b650-76e818c52f73"/>
      <w:r w:rsidRPr="00621914">
        <w:rPr>
          <w:rFonts w:ascii="Times New Roman" w:hAnsi="Times New Roman"/>
          <w:color w:val="000000"/>
          <w:sz w:val="28"/>
          <w:lang w:val="ru-RU"/>
        </w:rPr>
        <w:t>(не менее пяти авторов по выбору)</w:t>
      </w:r>
      <w:bookmarkEnd w:id="70"/>
      <w:r w:rsidRPr="00621914">
        <w:rPr>
          <w:rFonts w:ascii="Times New Roman" w:hAnsi="Times New Roman"/>
          <w:color w:val="000000"/>
          <w:sz w:val="28"/>
          <w:lang w:val="ru-RU"/>
        </w:rPr>
        <w:t xml:space="preserve">: В. А. Жуковский, И.С. Никитин, Е. А. Баратынский, Ф. И. Тютчев, А. А. Фет, </w:t>
      </w:r>
      <w:bookmarkStart w:id="71" w:name="10df2cc6-7eaf-452a-be27-c403590473e7"/>
      <w:r w:rsidRPr="00621914">
        <w:rPr>
          <w:rFonts w:ascii="Times New Roman" w:hAnsi="Times New Roman"/>
          <w:color w:val="000000"/>
          <w:sz w:val="28"/>
          <w:lang w:val="ru-RU"/>
        </w:rPr>
        <w:t>Н. А. Некрасов, И. А. Бунин, А. А. Блок, К. Д. Бальмонт.</w:t>
      </w:r>
      <w:bookmarkEnd w:id="71"/>
      <w:r w:rsidRPr="00621914">
        <w:rPr>
          <w:rFonts w:ascii="Times New Roman" w:hAnsi="Times New Roman"/>
          <w:color w:val="000000"/>
          <w:sz w:val="28"/>
          <w:lang w:val="ru-RU"/>
        </w:rPr>
        <w:t xml:space="preserve"> Темы стихотворных произведений, герой лирического произведения. Авторские приёмы создания художественного образа в лирике. </w:t>
      </w:r>
      <w:proofErr w:type="gramStart"/>
      <w:r w:rsidRPr="00621914">
        <w:rPr>
          <w:rFonts w:ascii="Times New Roman" w:hAnsi="Times New Roman"/>
          <w:color w:val="000000"/>
          <w:sz w:val="28"/>
          <w:lang w:val="ru-RU"/>
        </w:rPr>
        <w:t>Средства выразительности в произведениях лирики: эпитеты, синонимы, антонимы, сравнения, олицетворения, метафоры.</w:t>
      </w:r>
      <w:proofErr w:type="gramEnd"/>
      <w:r w:rsidRPr="00621914">
        <w:rPr>
          <w:rFonts w:ascii="Times New Roman" w:hAnsi="Times New Roman"/>
          <w:color w:val="000000"/>
          <w:sz w:val="28"/>
          <w:lang w:val="ru-RU"/>
        </w:rPr>
        <w:t xml:space="preserve"> Репродукция картины как иллюстрация к лирическому произведению.</w:t>
      </w:r>
    </w:p>
    <w:p w:rsidR="00D826EF" w:rsidRPr="00621914" w:rsidRDefault="00621914">
      <w:pPr>
        <w:spacing w:after="0" w:line="264" w:lineRule="auto"/>
        <w:ind w:firstLine="600"/>
        <w:jc w:val="both"/>
        <w:rPr>
          <w:lang w:val="ru-RU"/>
        </w:rPr>
      </w:pPr>
      <w:r w:rsidRPr="00621914">
        <w:rPr>
          <w:rFonts w:ascii="Times New Roman" w:hAnsi="Times New Roman"/>
          <w:color w:val="000000"/>
          <w:sz w:val="28"/>
          <w:lang w:val="ru-RU"/>
        </w:rPr>
        <w:t>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w:t>
      </w:r>
      <w:proofErr w:type="gramStart"/>
      <w:r w:rsidRPr="00621914">
        <w:rPr>
          <w:rFonts w:ascii="Times New Roman" w:hAnsi="Times New Roman"/>
          <w:color w:val="000000"/>
          <w:sz w:val="28"/>
          <w:lang w:val="ru-RU"/>
        </w:rPr>
        <w:t xml:space="preserve"> </w:t>
      </w:r>
      <w:bookmarkStart w:id="72" w:name="81524b2d-8972-479d-bbde-dc24af398f71"/>
      <w:r w:rsidRPr="00621914">
        <w:rPr>
          <w:rFonts w:ascii="Times New Roman" w:hAnsi="Times New Roman"/>
          <w:color w:val="333333"/>
          <w:sz w:val="28"/>
          <w:lang w:val="ru-RU"/>
        </w:rPr>
        <w:t>,</w:t>
      </w:r>
      <w:proofErr w:type="gramEnd"/>
      <w:r w:rsidRPr="00621914">
        <w:rPr>
          <w:rFonts w:ascii="Times New Roman" w:hAnsi="Times New Roman"/>
          <w:color w:val="333333"/>
          <w:sz w:val="28"/>
          <w:lang w:val="ru-RU"/>
        </w:rPr>
        <w:t xml:space="preserve"> А.А. Фет «Весенний дождь», А.А. Фет «Бабочка», И.С. Никитин «В синем небе плывут над полями…», А.А. Прокофьев "Люблю берёзу русскую...", А.А. Блок «Рождество».</w:t>
      </w:r>
      <w:bookmarkEnd w:id="72"/>
    </w:p>
    <w:p w:rsidR="00D826EF" w:rsidRPr="00621914" w:rsidRDefault="00621914">
      <w:pPr>
        <w:spacing w:after="0" w:line="264" w:lineRule="auto"/>
        <w:ind w:firstLine="600"/>
        <w:jc w:val="both"/>
        <w:rPr>
          <w:lang w:val="ru-RU"/>
        </w:rPr>
      </w:pPr>
      <w:r w:rsidRPr="00621914">
        <w:rPr>
          <w:rFonts w:ascii="Times New Roman" w:hAnsi="Times New Roman"/>
          <w:i/>
          <w:color w:val="000000"/>
          <w:sz w:val="28"/>
          <w:lang w:val="ru-RU"/>
        </w:rPr>
        <w:t>Творчество Л. Н. Толстого</w:t>
      </w:r>
      <w:r w:rsidRPr="00621914">
        <w:rPr>
          <w:rFonts w:ascii="Times New Roman" w:hAnsi="Times New Roman"/>
          <w:color w:val="000000"/>
          <w:sz w:val="28"/>
          <w:lang w:val="ru-RU"/>
        </w:rPr>
        <w:t xml:space="preserve">. Круг чтения </w:t>
      </w:r>
      <w:bookmarkStart w:id="73" w:name="8bd46c4b-5995-4a73-9b20-d9c86c3c5312"/>
      <w:r w:rsidRPr="00621914">
        <w:rPr>
          <w:rFonts w:ascii="Times New Roman" w:hAnsi="Times New Roman"/>
          <w:color w:val="000000"/>
          <w:sz w:val="28"/>
          <w:lang w:val="ru-RU"/>
        </w:rPr>
        <w:t>(не менее трёх произведений)</w:t>
      </w:r>
      <w:bookmarkEnd w:id="73"/>
      <w:r w:rsidRPr="00621914">
        <w:rPr>
          <w:rFonts w:ascii="Times New Roman" w:hAnsi="Times New Roman"/>
          <w:color w:val="000000"/>
          <w:sz w:val="28"/>
          <w:lang w:val="ru-RU"/>
        </w:rPr>
        <w:t xml:space="preserve">: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w:t>
      </w:r>
      <w:r w:rsidRPr="00621914">
        <w:rPr>
          <w:rFonts w:ascii="Times New Roman" w:hAnsi="Times New Roman"/>
          <w:color w:val="000000"/>
          <w:sz w:val="28"/>
          <w:lang w:val="ru-RU"/>
        </w:rPr>
        <w:lastRenderedPageBreak/>
        <w:t>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D826EF" w:rsidRPr="00621914" w:rsidRDefault="00621914">
      <w:pPr>
        <w:spacing w:after="0" w:line="264" w:lineRule="auto"/>
        <w:ind w:firstLine="600"/>
        <w:jc w:val="both"/>
        <w:rPr>
          <w:lang w:val="ru-RU"/>
        </w:rPr>
      </w:pPr>
      <w:r w:rsidRPr="00621914">
        <w:rPr>
          <w:rFonts w:ascii="Times New Roman" w:hAnsi="Times New Roman"/>
          <w:color w:val="000000"/>
          <w:sz w:val="28"/>
          <w:lang w:val="ru-RU"/>
        </w:rPr>
        <w:t xml:space="preserve">Произведения для чтения: Л.Н. Толстой «Детство» (отдельные главы), «Русак», «Черепаха» </w:t>
      </w:r>
      <w:bookmarkStart w:id="74" w:name="7dfac43d-95d1-4f1a-9ef0-dd2e363e5574"/>
      <w:r w:rsidRPr="00621914">
        <w:rPr>
          <w:rFonts w:ascii="Times New Roman" w:hAnsi="Times New Roman"/>
          <w:color w:val="000000"/>
          <w:sz w:val="28"/>
          <w:lang w:val="ru-RU"/>
        </w:rPr>
        <w:t>"Филипок", "Как ходят деревья"</w:t>
      </w:r>
      <w:bookmarkEnd w:id="74"/>
      <w:r w:rsidRPr="00621914">
        <w:rPr>
          <w:rFonts w:ascii="Times New Roman" w:hAnsi="Times New Roman"/>
          <w:color w:val="000000"/>
          <w:sz w:val="28"/>
          <w:lang w:val="ru-RU"/>
        </w:rPr>
        <w:t>.</w:t>
      </w:r>
    </w:p>
    <w:p w:rsidR="00D826EF" w:rsidRPr="00621914" w:rsidRDefault="00621914">
      <w:pPr>
        <w:spacing w:after="0" w:line="264" w:lineRule="auto"/>
        <w:ind w:firstLine="600"/>
        <w:jc w:val="both"/>
        <w:rPr>
          <w:lang w:val="ru-RU"/>
        </w:rPr>
      </w:pPr>
      <w:r w:rsidRPr="00621914">
        <w:rPr>
          <w:rFonts w:ascii="Times New Roman" w:hAnsi="Times New Roman"/>
          <w:i/>
          <w:color w:val="000000"/>
          <w:sz w:val="28"/>
          <w:lang w:val="ru-RU"/>
        </w:rPr>
        <w:t>Произведения о животных и родной природе.</w:t>
      </w:r>
      <w:r w:rsidRPr="00621914">
        <w:rPr>
          <w:rFonts w:ascii="Times New Roman" w:hAnsi="Times New Roman"/>
          <w:color w:val="000000"/>
          <w:sz w:val="28"/>
          <w:lang w:val="ru-RU"/>
        </w:rPr>
        <w:t xml:space="preserve"> Взаимоотношения человека и животных, защита и охрана природы – тема произведений литературы. Круг чтения </w:t>
      </w:r>
      <w:bookmarkStart w:id="75" w:name="6b7a4d8f-0c10-4499-8b29-96f966374409"/>
      <w:r w:rsidRPr="00621914">
        <w:rPr>
          <w:rFonts w:ascii="Times New Roman" w:hAnsi="Times New Roman"/>
          <w:color w:val="000000"/>
          <w:sz w:val="28"/>
          <w:lang w:val="ru-RU"/>
        </w:rPr>
        <w:t>(не менее трёх авторов)</w:t>
      </w:r>
      <w:bookmarkEnd w:id="75"/>
      <w:r w:rsidRPr="00621914">
        <w:rPr>
          <w:rFonts w:ascii="Times New Roman" w:hAnsi="Times New Roman"/>
          <w:color w:val="000000"/>
          <w:sz w:val="28"/>
          <w:lang w:val="ru-RU"/>
        </w:rPr>
        <w:t xml:space="preserve">: на примере произведений В. П. Астафьева, М. М. Пришвина, С.А. Есенина, </w:t>
      </w:r>
      <w:bookmarkStart w:id="76" w:name="2404cae9-2aea-4be9-9c14-d1f2464ae947"/>
      <w:r w:rsidRPr="00621914">
        <w:rPr>
          <w:rFonts w:ascii="Times New Roman" w:hAnsi="Times New Roman"/>
          <w:color w:val="000000"/>
          <w:sz w:val="28"/>
          <w:lang w:val="ru-RU"/>
        </w:rPr>
        <w:t>А. И. Куприна, К. Г. Паустовского, Ю. И. Коваля, Максим Горький.</w:t>
      </w:r>
      <w:bookmarkEnd w:id="76"/>
    </w:p>
    <w:p w:rsidR="00D826EF" w:rsidRPr="00621914" w:rsidRDefault="00621914">
      <w:pPr>
        <w:spacing w:after="0" w:line="264" w:lineRule="auto"/>
        <w:ind w:firstLine="600"/>
        <w:jc w:val="both"/>
        <w:rPr>
          <w:lang w:val="ru-RU"/>
        </w:rPr>
      </w:pPr>
      <w:r w:rsidRPr="00621914">
        <w:rPr>
          <w:rFonts w:ascii="Times New Roman" w:hAnsi="Times New Roman"/>
          <w:color w:val="000000"/>
          <w:sz w:val="28"/>
          <w:lang w:val="ru-RU"/>
        </w:rPr>
        <w:t xml:space="preserve">Произведения для чтения: В.П. Астафьев «Капалуха», М.М. Пришвин «Выскочка», С.А. Есенин «Лебёдушка» </w:t>
      </w:r>
      <w:bookmarkStart w:id="77" w:name="32f573be-918d-43d1-9ae6-41e22d8f0125"/>
      <w:r w:rsidRPr="00621914">
        <w:rPr>
          <w:rFonts w:ascii="Times New Roman" w:hAnsi="Times New Roman"/>
          <w:color w:val="333333"/>
          <w:sz w:val="28"/>
          <w:lang w:val="ru-RU"/>
        </w:rPr>
        <w:t xml:space="preserve">Максим Горького "Воробьишка", </w:t>
      </w:r>
      <w:proofErr w:type="gramStart"/>
      <w:r w:rsidRPr="00621914">
        <w:rPr>
          <w:rFonts w:ascii="Times New Roman" w:hAnsi="Times New Roman"/>
          <w:color w:val="333333"/>
          <w:sz w:val="28"/>
          <w:lang w:val="ru-RU"/>
        </w:rPr>
        <w:t>Мамин-Сибиряк</w:t>
      </w:r>
      <w:proofErr w:type="gramEnd"/>
      <w:r w:rsidRPr="00621914">
        <w:rPr>
          <w:rFonts w:ascii="Times New Roman" w:hAnsi="Times New Roman"/>
          <w:color w:val="333333"/>
          <w:sz w:val="28"/>
          <w:lang w:val="ru-RU"/>
        </w:rPr>
        <w:t xml:space="preserve"> Д. "Приемыш".</w:t>
      </w:r>
      <w:bookmarkEnd w:id="77"/>
    </w:p>
    <w:p w:rsidR="00D826EF" w:rsidRPr="00621914" w:rsidRDefault="00621914">
      <w:pPr>
        <w:spacing w:after="0" w:line="264" w:lineRule="auto"/>
        <w:ind w:firstLine="600"/>
        <w:jc w:val="both"/>
        <w:rPr>
          <w:lang w:val="ru-RU"/>
        </w:rPr>
      </w:pPr>
      <w:r w:rsidRPr="00621914">
        <w:rPr>
          <w:rFonts w:ascii="Times New Roman" w:hAnsi="Times New Roman"/>
          <w:i/>
          <w:color w:val="000000"/>
          <w:sz w:val="28"/>
          <w:lang w:val="ru-RU"/>
        </w:rPr>
        <w:t>Произведения о детях</w:t>
      </w:r>
      <w:r w:rsidRPr="00621914">
        <w:rPr>
          <w:rFonts w:ascii="Times New Roman" w:hAnsi="Times New Roman"/>
          <w:color w:val="000000"/>
          <w:sz w:val="28"/>
          <w:lang w:val="ru-RU"/>
        </w:rPr>
        <w:t xml:space="preserve">. Тематика произведений о детях, их жизни, играх и занятиях, взаимоотношениях </w:t>
      </w:r>
      <w:proofErr w:type="gramStart"/>
      <w:r w:rsidRPr="00621914">
        <w:rPr>
          <w:rFonts w:ascii="Times New Roman" w:hAnsi="Times New Roman"/>
          <w:color w:val="000000"/>
          <w:sz w:val="28"/>
          <w:lang w:val="ru-RU"/>
        </w:rPr>
        <w:t>со</w:t>
      </w:r>
      <w:proofErr w:type="gramEnd"/>
      <w:r w:rsidRPr="00621914">
        <w:rPr>
          <w:rFonts w:ascii="Times New Roman" w:hAnsi="Times New Roman"/>
          <w:color w:val="000000"/>
          <w:sz w:val="28"/>
          <w:lang w:val="ru-RU"/>
        </w:rPr>
        <w:t xml:space="preserve"> взрослыми и сверстниками </w:t>
      </w:r>
      <w:bookmarkStart w:id="78" w:name="af055e7a-930d-4d71-860c-0ef134e8808b"/>
      <w:r w:rsidRPr="00621914">
        <w:rPr>
          <w:rFonts w:ascii="Times New Roman" w:hAnsi="Times New Roman"/>
          <w:color w:val="000000"/>
          <w:sz w:val="28"/>
          <w:lang w:val="ru-RU"/>
        </w:rPr>
        <w:t>(на примере произведений не менее трёх авторов)</w:t>
      </w:r>
      <w:bookmarkEnd w:id="78"/>
      <w:r w:rsidRPr="00621914">
        <w:rPr>
          <w:rFonts w:ascii="Times New Roman" w:hAnsi="Times New Roman"/>
          <w:color w:val="000000"/>
          <w:sz w:val="28"/>
          <w:lang w:val="ru-RU"/>
        </w:rPr>
        <w:t xml:space="preserve">: А. П. Чехова, Н. Г. Гарина-Михайловского, М.М. Зощенко, К.Г.Паустовский, </w:t>
      </w:r>
      <w:bookmarkStart w:id="79" w:name="7725f3ac-90cc-4ff9-a933-5f2500765865"/>
      <w:r w:rsidRPr="00621914">
        <w:rPr>
          <w:rFonts w:ascii="Times New Roman" w:hAnsi="Times New Roman"/>
          <w:color w:val="000000"/>
          <w:sz w:val="28"/>
          <w:lang w:val="ru-RU"/>
        </w:rPr>
        <w:t>Б. С. Житкова, В. В. Крапивина и др.</w:t>
      </w:r>
      <w:bookmarkEnd w:id="79"/>
      <w:r w:rsidRPr="00621914">
        <w:rPr>
          <w:rFonts w:ascii="Times New Roman" w:hAnsi="Times New Roman"/>
          <w:color w:val="000000"/>
          <w:sz w:val="28"/>
          <w:lang w:val="ru-RU"/>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rsidR="00D826EF" w:rsidRPr="00621914" w:rsidRDefault="00621914">
      <w:pPr>
        <w:spacing w:after="0" w:line="264" w:lineRule="auto"/>
        <w:ind w:firstLine="600"/>
        <w:jc w:val="both"/>
        <w:rPr>
          <w:lang w:val="ru-RU"/>
        </w:rPr>
      </w:pPr>
      <w:r w:rsidRPr="00621914">
        <w:rPr>
          <w:rFonts w:ascii="Times New Roman" w:hAnsi="Times New Roman"/>
          <w:color w:val="000000"/>
          <w:sz w:val="28"/>
          <w:lang w:val="ru-RU"/>
        </w:rPr>
        <w:t xml:space="preserve">Произведения для чтения: А.П. Чехов «Мальчики», Н.Г. Гарин-Михайловский «Детство Тёмы» (отдельные главы), М.М. Зощенко «О Лёньке и Миньке» </w:t>
      </w:r>
      <w:bookmarkStart w:id="80" w:name="b11b7b7c-b734-4b90-8e59-61db21edb4cb"/>
      <w:r w:rsidRPr="00621914">
        <w:rPr>
          <w:rFonts w:ascii="Times New Roman" w:hAnsi="Times New Roman"/>
          <w:color w:val="000000"/>
          <w:sz w:val="28"/>
          <w:lang w:val="ru-RU"/>
        </w:rPr>
        <w:t>(1-2 рассказа из цикла)</w:t>
      </w:r>
      <w:bookmarkEnd w:id="80"/>
      <w:r w:rsidRPr="00621914">
        <w:rPr>
          <w:rFonts w:ascii="Times New Roman" w:hAnsi="Times New Roman"/>
          <w:color w:val="000000"/>
          <w:sz w:val="28"/>
          <w:lang w:val="ru-RU"/>
        </w:rPr>
        <w:t>, К.Г. Паустовский «Корзина с еловыми шишками» и другие.</w:t>
      </w:r>
    </w:p>
    <w:p w:rsidR="00D826EF" w:rsidRPr="00621914" w:rsidRDefault="00621914">
      <w:pPr>
        <w:spacing w:after="0" w:line="264" w:lineRule="auto"/>
        <w:ind w:firstLine="600"/>
        <w:jc w:val="both"/>
        <w:rPr>
          <w:lang w:val="ru-RU"/>
        </w:rPr>
      </w:pPr>
      <w:r w:rsidRPr="00621914">
        <w:rPr>
          <w:rFonts w:ascii="Times New Roman" w:hAnsi="Times New Roman"/>
          <w:i/>
          <w:color w:val="000000"/>
          <w:sz w:val="28"/>
          <w:lang w:val="ru-RU"/>
        </w:rPr>
        <w:t>Пьеса.</w:t>
      </w:r>
      <w:r w:rsidRPr="00621914">
        <w:rPr>
          <w:rFonts w:ascii="Times New Roman" w:hAnsi="Times New Roman"/>
          <w:color w:val="000000"/>
          <w:sz w:val="28"/>
          <w:lang w:val="ru-RU"/>
        </w:rPr>
        <w:t xml:space="preserve"> Знакомство с новым жанром – пьесой-сказкой. Пьеса – произведение литературы и театрального искусства </w:t>
      </w:r>
      <w:bookmarkStart w:id="81" w:name="37501a53-492c-457b-bba5-1c42b6cc6631"/>
      <w:r w:rsidRPr="00621914">
        <w:rPr>
          <w:rFonts w:ascii="Times New Roman" w:hAnsi="Times New Roman"/>
          <w:color w:val="000000"/>
          <w:sz w:val="28"/>
          <w:lang w:val="ru-RU"/>
        </w:rPr>
        <w:t>(одна по выбору)</w:t>
      </w:r>
      <w:bookmarkEnd w:id="81"/>
      <w:r w:rsidRPr="00621914">
        <w:rPr>
          <w:rFonts w:ascii="Times New Roman" w:hAnsi="Times New Roman"/>
          <w:color w:val="000000"/>
          <w:sz w:val="28"/>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D826EF" w:rsidRPr="00621914" w:rsidRDefault="00621914">
      <w:pPr>
        <w:spacing w:after="0" w:line="264" w:lineRule="auto"/>
        <w:ind w:firstLine="600"/>
        <w:jc w:val="both"/>
        <w:rPr>
          <w:lang w:val="ru-RU"/>
        </w:rPr>
      </w:pPr>
      <w:r w:rsidRPr="00621914">
        <w:rPr>
          <w:rFonts w:ascii="Times New Roman" w:hAnsi="Times New Roman"/>
          <w:color w:val="000000"/>
          <w:sz w:val="28"/>
          <w:lang w:val="ru-RU"/>
        </w:rPr>
        <w:t xml:space="preserve">Произведения для чтения: С.Я. Маршак «Двенадцать месяцев» и другие. </w:t>
      </w:r>
    </w:p>
    <w:p w:rsidR="00D826EF" w:rsidRPr="00621914" w:rsidRDefault="00621914">
      <w:pPr>
        <w:spacing w:after="0" w:line="264" w:lineRule="auto"/>
        <w:ind w:firstLine="600"/>
        <w:jc w:val="both"/>
        <w:rPr>
          <w:lang w:val="ru-RU"/>
        </w:rPr>
      </w:pPr>
      <w:r w:rsidRPr="00621914">
        <w:rPr>
          <w:rFonts w:ascii="Times New Roman" w:hAnsi="Times New Roman"/>
          <w:i/>
          <w:color w:val="000000"/>
          <w:sz w:val="28"/>
          <w:lang w:val="ru-RU"/>
        </w:rPr>
        <w:t>Юмористические произведения.</w:t>
      </w:r>
      <w:r w:rsidRPr="00621914">
        <w:rPr>
          <w:rFonts w:ascii="Times New Roman" w:hAnsi="Times New Roman"/>
          <w:color w:val="000000"/>
          <w:sz w:val="28"/>
          <w:lang w:val="ru-RU"/>
        </w:rPr>
        <w:t xml:space="preserve"> Круг чтения </w:t>
      </w:r>
      <w:bookmarkStart w:id="82" w:name="75d9e905-0ed8-4b64-8f23-d12494003dd9"/>
      <w:r w:rsidRPr="00621914">
        <w:rPr>
          <w:rFonts w:ascii="Times New Roman" w:hAnsi="Times New Roman"/>
          <w:color w:val="000000"/>
          <w:sz w:val="28"/>
          <w:lang w:val="ru-RU"/>
        </w:rPr>
        <w:t>(не менее двух произведений по выбору):</w:t>
      </w:r>
      <w:bookmarkEnd w:id="82"/>
      <w:r w:rsidRPr="00621914">
        <w:rPr>
          <w:rFonts w:ascii="Times New Roman" w:hAnsi="Times New Roman"/>
          <w:color w:val="000000"/>
          <w:sz w:val="28"/>
          <w:lang w:val="ru-RU"/>
        </w:rPr>
        <w:t xml:space="preserve"> юмористические произведения на примере рассказов В. Ю. Драгунского, Н. Н. Носова, </w:t>
      </w:r>
      <w:bookmarkStart w:id="83" w:name="861c58cd-2b62-48ca-aee2-cbc0aff1d663"/>
      <w:r w:rsidRPr="00621914">
        <w:rPr>
          <w:rFonts w:ascii="Times New Roman" w:hAnsi="Times New Roman"/>
          <w:color w:val="000000"/>
          <w:sz w:val="28"/>
          <w:lang w:val="ru-RU"/>
        </w:rPr>
        <w:t>М. М. Зощенко, В. В. Голявкина</w:t>
      </w:r>
      <w:bookmarkEnd w:id="83"/>
      <w:r w:rsidRPr="00621914">
        <w:rPr>
          <w:rFonts w:ascii="Times New Roman" w:hAnsi="Times New Roman"/>
          <w:color w:val="000000"/>
          <w:sz w:val="28"/>
          <w:lang w:val="ru-RU"/>
        </w:rPr>
        <w:t>.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D826EF" w:rsidRPr="00621914" w:rsidRDefault="00621914">
      <w:pPr>
        <w:spacing w:after="0" w:line="264" w:lineRule="auto"/>
        <w:ind w:firstLine="600"/>
        <w:jc w:val="both"/>
        <w:rPr>
          <w:lang w:val="ru-RU"/>
        </w:rPr>
      </w:pPr>
      <w:r w:rsidRPr="00621914">
        <w:rPr>
          <w:rFonts w:ascii="Times New Roman" w:hAnsi="Times New Roman"/>
          <w:color w:val="000000"/>
          <w:sz w:val="28"/>
          <w:lang w:val="ru-RU"/>
        </w:rPr>
        <w:t xml:space="preserve">Произведения для чтения: В.Ю. Драгунский «Денискины рассказы» </w:t>
      </w:r>
      <w:bookmarkStart w:id="84" w:name="3833d43d-9952-42a0-80a6-c982261f81f0"/>
      <w:r w:rsidRPr="00621914">
        <w:rPr>
          <w:rFonts w:ascii="Times New Roman" w:hAnsi="Times New Roman"/>
          <w:color w:val="000000"/>
          <w:sz w:val="28"/>
          <w:lang w:val="ru-RU"/>
        </w:rPr>
        <w:t>(1-2 произведения по выбору)</w:t>
      </w:r>
      <w:bookmarkEnd w:id="84"/>
      <w:r w:rsidRPr="00621914">
        <w:rPr>
          <w:rFonts w:ascii="Times New Roman" w:hAnsi="Times New Roman"/>
          <w:color w:val="000000"/>
          <w:sz w:val="28"/>
          <w:lang w:val="ru-RU"/>
        </w:rPr>
        <w:t>, Н.Н. Носов «Витя Малеев в школе и дома» (отдельные главы)</w:t>
      </w:r>
      <w:proofErr w:type="gramStart"/>
      <w:r w:rsidRPr="00621914">
        <w:rPr>
          <w:rFonts w:ascii="Times New Roman" w:hAnsi="Times New Roman"/>
          <w:color w:val="000000"/>
          <w:sz w:val="28"/>
          <w:lang w:val="ru-RU"/>
        </w:rPr>
        <w:t xml:space="preserve"> </w:t>
      </w:r>
      <w:bookmarkStart w:id="85" w:name="6717adc8-7d22-4c8b-8e0f-ca68d49678b4"/>
      <w:r w:rsidRPr="00621914">
        <w:rPr>
          <w:rFonts w:ascii="Times New Roman" w:hAnsi="Times New Roman"/>
          <w:color w:val="000000"/>
          <w:sz w:val="28"/>
          <w:lang w:val="ru-RU"/>
        </w:rPr>
        <w:t>.</w:t>
      </w:r>
      <w:bookmarkEnd w:id="85"/>
      <w:proofErr w:type="gramEnd"/>
      <w:r w:rsidRPr="00621914">
        <w:rPr>
          <w:rFonts w:ascii="Times New Roman" w:hAnsi="Times New Roman"/>
          <w:color w:val="000000"/>
          <w:sz w:val="28"/>
          <w:lang w:val="ru-RU"/>
        </w:rPr>
        <w:t>.</w:t>
      </w:r>
    </w:p>
    <w:p w:rsidR="00D826EF" w:rsidRPr="00621914" w:rsidRDefault="00621914">
      <w:pPr>
        <w:spacing w:after="0" w:line="264" w:lineRule="auto"/>
        <w:ind w:firstLine="600"/>
        <w:jc w:val="both"/>
        <w:rPr>
          <w:lang w:val="ru-RU"/>
        </w:rPr>
      </w:pPr>
      <w:r w:rsidRPr="00621914">
        <w:rPr>
          <w:rFonts w:ascii="Times New Roman" w:hAnsi="Times New Roman"/>
          <w:i/>
          <w:color w:val="000000"/>
          <w:sz w:val="28"/>
          <w:lang w:val="ru-RU"/>
        </w:rPr>
        <w:lastRenderedPageBreak/>
        <w:t>Зарубежная литература</w:t>
      </w:r>
      <w:r w:rsidRPr="00621914">
        <w:rPr>
          <w:rFonts w:ascii="Times New Roman" w:hAnsi="Times New Roman"/>
          <w:color w:val="000000"/>
          <w:sz w:val="28"/>
          <w:lang w:val="ru-RU"/>
        </w:rPr>
        <w:t xml:space="preserve">. Расширение круга чтения произведений зарубежных писателей. Литературные сказки Х.-К. Андерсена, </w:t>
      </w:r>
      <w:bookmarkStart w:id="86" w:name="0570ee0c-c095-4bdf-be12-0c3444ad3bbe"/>
      <w:r w:rsidRPr="00621914">
        <w:rPr>
          <w:rFonts w:ascii="Times New Roman" w:hAnsi="Times New Roman"/>
          <w:color w:val="000000"/>
          <w:sz w:val="28"/>
          <w:lang w:val="ru-RU"/>
        </w:rPr>
        <w:t>Ш. Перро, братьев Гримм и др. (по выбору)</w:t>
      </w:r>
      <w:bookmarkEnd w:id="86"/>
      <w:r w:rsidRPr="00621914">
        <w:rPr>
          <w:rFonts w:ascii="Times New Roman" w:hAnsi="Times New Roman"/>
          <w:color w:val="000000"/>
          <w:sz w:val="28"/>
          <w:lang w:val="ru-RU"/>
        </w:rPr>
        <w:t xml:space="preserve">. Приключенческая литература: произведения Дж. Свифта, Марка Твена. </w:t>
      </w:r>
    </w:p>
    <w:p w:rsidR="00D826EF" w:rsidRPr="00621914" w:rsidRDefault="00621914">
      <w:pPr>
        <w:spacing w:after="0" w:line="264" w:lineRule="auto"/>
        <w:ind w:firstLine="600"/>
        <w:jc w:val="both"/>
        <w:rPr>
          <w:lang w:val="ru-RU"/>
        </w:rPr>
      </w:pPr>
      <w:r w:rsidRPr="00621914">
        <w:rPr>
          <w:rFonts w:ascii="Times New Roman" w:hAnsi="Times New Roman"/>
          <w:color w:val="000000"/>
          <w:sz w:val="28"/>
          <w:lang w:val="ru-RU"/>
        </w:rPr>
        <w:t>Произведения для чтения: Х.-К. Андерсен «Дикие лебеди», «Русалочка», Дж. Свифт «Приключения Гулливера» (отдельные главы), Марк Твен «Том Сойер» (отдельные главы)</w:t>
      </w:r>
      <w:proofErr w:type="gramStart"/>
      <w:r w:rsidRPr="00621914">
        <w:rPr>
          <w:rFonts w:ascii="Times New Roman" w:hAnsi="Times New Roman"/>
          <w:color w:val="000000"/>
          <w:sz w:val="28"/>
          <w:lang w:val="ru-RU"/>
        </w:rPr>
        <w:t xml:space="preserve"> </w:t>
      </w:r>
      <w:bookmarkStart w:id="87" w:name="7eaefd21-9d80-4380-a4c5-7fbfbc886408"/>
      <w:r w:rsidRPr="00621914">
        <w:rPr>
          <w:rFonts w:ascii="Times New Roman" w:hAnsi="Times New Roman"/>
          <w:color w:val="000000"/>
          <w:sz w:val="28"/>
          <w:lang w:val="ru-RU"/>
        </w:rPr>
        <w:t>.</w:t>
      </w:r>
      <w:bookmarkEnd w:id="87"/>
      <w:proofErr w:type="gramEnd"/>
      <w:r w:rsidRPr="00621914">
        <w:rPr>
          <w:rFonts w:ascii="Times New Roman" w:hAnsi="Times New Roman"/>
          <w:color w:val="000000"/>
          <w:sz w:val="28"/>
          <w:lang w:val="ru-RU"/>
        </w:rPr>
        <w:t>.</w:t>
      </w:r>
    </w:p>
    <w:p w:rsidR="00D826EF" w:rsidRPr="00621914" w:rsidRDefault="00621914">
      <w:pPr>
        <w:spacing w:after="0" w:line="264" w:lineRule="auto"/>
        <w:ind w:firstLine="600"/>
        <w:jc w:val="both"/>
        <w:rPr>
          <w:lang w:val="ru-RU"/>
        </w:rPr>
      </w:pPr>
      <w:r w:rsidRPr="00621914">
        <w:rPr>
          <w:rFonts w:ascii="Times New Roman" w:hAnsi="Times New Roman"/>
          <w:i/>
          <w:color w:val="000000"/>
          <w:sz w:val="28"/>
          <w:lang w:val="ru-RU"/>
        </w:rPr>
        <w:t>Библиографическая культура (работа с детской книгой и справочной литературой)</w:t>
      </w:r>
      <w:r w:rsidRPr="00621914">
        <w:rPr>
          <w:rFonts w:ascii="Times New Roman" w:hAnsi="Times New Roman"/>
          <w:color w:val="000000"/>
          <w:sz w:val="28"/>
          <w:lang w:val="ru-RU"/>
        </w:rPr>
        <w:t xml:space="preserve">.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w:t>
      </w:r>
      <w:proofErr w:type="gramStart"/>
      <w:r w:rsidRPr="00621914">
        <w:rPr>
          <w:rFonts w:ascii="Times New Roman" w:hAnsi="Times New Roman"/>
          <w:color w:val="000000"/>
          <w:sz w:val="28"/>
          <w:lang w:val="ru-RU"/>
        </w:rPr>
        <w:t>Типы книг (изданий): книга-произведение, книга-сборник, собрание сочинений, периодическая печать, справочные издания.</w:t>
      </w:r>
      <w:proofErr w:type="gramEnd"/>
      <w:r w:rsidRPr="00621914">
        <w:rPr>
          <w:rFonts w:ascii="Times New Roman" w:hAnsi="Times New Roman"/>
          <w:color w:val="000000"/>
          <w:sz w:val="28"/>
          <w:lang w:val="ru-RU"/>
        </w:rPr>
        <w:t xml:space="preserve"> Работа с источниками периодической печати.</w:t>
      </w:r>
    </w:p>
    <w:p w:rsidR="00D826EF" w:rsidRPr="00621914" w:rsidRDefault="00621914">
      <w:pPr>
        <w:spacing w:after="0" w:line="264" w:lineRule="auto"/>
        <w:ind w:firstLine="600"/>
        <w:jc w:val="both"/>
        <w:rPr>
          <w:lang w:val="ru-RU"/>
        </w:rPr>
      </w:pPr>
      <w:r w:rsidRPr="00621914">
        <w:rPr>
          <w:rFonts w:ascii="Times New Roman" w:hAnsi="Times New Roman"/>
          <w:color w:val="000000"/>
          <w:sz w:val="28"/>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D826EF" w:rsidRPr="00621914" w:rsidRDefault="00621914">
      <w:pPr>
        <w:spacing w:after="0" w:line="264" w:lineRule="auto"/>
        <w:ind w:firstLine="600"/>
        <w:jc w:val="both"/>
        <w:rPr>
          <w:lang w:val="ru-RU"/>
        </w:rPr>
      </w:pPr>
      <w:r w:rsidRPr="00621914">
        <w:rPr>
          <w:rFonts w:ascii="Times New Roman" w:hAnsi="Times New Roman"/>
          <w:color w:val="000000"/>
          <w:sz w:val="28"/>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D826EF" w:rsidRPr="00621914" w:rsidRDefault="00621914">
      <w:pPr>
        <w:numPr>
          <w:ilvl w:val="0"/>
          <w:numId w:val="17"/>
        </w:numPr>
        <w:spacing w:after="0" w:line="264" w:lineRule="auto"/>
        <w:jc w:val="both"/>
        <w:rPr>
          <w:lang w:val="ru-RU"/>
        </w:rPr>
      </w:pPr>
      <w:r w:rsidRPr="00621914">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D826EF" w:rsidRPr="00621914" w:rsidRDefault="00621914">
      <w:pPr>
        <w:numPr>
          <w:ilvl w:val="0"/>
          <w:numId w:val="17"/>
        </w:numPr>
        <w:spacing w:after="0" w:line="264" w:lineRule="auto"/>
        <w:jc w:val="both"/>
        <w:rPr>
          <w:lang w:val="ru-RU"/>
        </w:rPr>
      </w:pPr>
      <w:r w:rsidRPr="00621914">
        <w:rPr>
          <w:rFonts w:ascii="Times New Roman" w:hAnsi="Times New Roman"/>
          <w:color w:val="000000"/>
          <w:sz w:val="28"/>
          <w:lang w:val="ru-RU"/>
        </w:rPr>
        <w:t>читать про себя (молча), оценивать своё чтение с точки зрения понимания и запоминания текста;</w:t>
      </w:r>
    </w:p>
    <w:p w:rsidR="00D826EF" w:rsidRPr="00621914" w:rsidRDefault="00621914">
      <w:pPr>
        <w:numPr>
          <w:ilvl w:val="0"/>
          <w:numId w:val="17"/>
        </w:numPr>
        <w:spacing w:after="0" w:line="264" w:lineRule="auto"/>
        <w:jc w:val="both"/>
        <w:rPr>
          <w:lang w:val="ru-RU"/>
        </w:rPr>
      </w:pPr>
      <w:r w:rsidRPr="00621914">
        <w:rPr>
          <w:rFonts w:ascii="Times New Roman" w:hAnsi="Times New Roman"/>
          <w:color w:val="000000"/>
          <w:sz w:val="28"/>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D826EF" w:rsidRPr="00621914" w:rsidRDefault="00621914">
      <w:pPr>
        <w:numPr>
          <w:ilvl w:val="0"/>
          <w:numId w:val="17"/>
        </w:numPr>
        <w:spacing w:after="0" w:line="264" w:lineRule="auto"/>
        <w:jc w:val="both"/>
        <w:rPr>
          <w:lang w:val="ru-RU"/>
        </w:rPr>
      </w:pPr>
      <w:r w:rsidRPr="00621914">
        <w:rPr>
          <w:rFonts w:ascii="Times New Roman" w:hAnsi="Times New Roman"/>
          <w:color w:val="000000"/>
          <w:sz w:val="28"/>
          <w:lang w:val="ru-RU"/>
        </w:rPr>
        <w:t xml:space="preserve">характеризовать героя и давать оценку его поступкам; </w:t>
      </w:r>
    </w:p>
    <w:p w:rsidR="00D826EF" w:rsidRPr="00621914" w:rsidRDefault="00621914">
      <w:pPr>
        <w:numPr>
          <w:ilvl w:val="0"/>
          <w:numId w:val="17"/>
        </w:numPr>
        <w:spacing w:after="0" w:line="264" w:lineRule="auto"/>
        <w:jc w:val="both"/>
        <w:rPr>
          <w:lang w:val="ru-RU"/>
        </w:rPr>
      </w:pPr>
      <w:r w:rsidRPr="00621914">
        <w:rPr>
          <w:rFonts w:ascii="Times New Roman" w:hAnsi="Times New Roman"/>
          <w:color w:val="000000"/>
          <w:sz w:val="28"/>
          <w:lang w:val="ru-RU"/>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D826EF" w:rsidRPr="00621914" w:rsidRDefault="00621914">
      <w:pPr>
        <w:numPr>
          <w:ilvl w:val="0"/>
          <w:numId w:val="17"/>
        </w:numPr>
        <w:spacing w:after="0" w:line="264" w:lineRule="auto"/>
        <w:jc w:val="both"/>
        <w:rPr>
          <w:lang w:val="ru-RU"/>
        </w:rPr>
      </w:pPr>
      <w:r w:rsidRPr="00621914">
        <w:rPr>
          <w:rFonts w:ascii="Times New Roman" w:hAnsi="Times New Roman"/>
          <w:color w:val="000000"/>
          <w:sz w:val="28"/>
          <w:lang w:val="ru-RU"/>
        </w:rPr>
        <w:t>составлять план (вопросный, номинативный, цитатный) текста, дополнять и восстанавливать нарушенную последовательность;</w:t>
      </w:r>
    </w:p>
    <w:p w:rsidR="00D826EF" w:rsidRPr="00621914" w:rsidRDefault="00621914">
      <w:pPr>
        <w:numPr>
          <w:ilvl w:val="0"/>
          <w:numId w:val="17"/>
        </w:numPr>
        <w:spacing w:after="0" w:line="264" w:lineRule="auto"/>
        <w:jc w:val="both"/>
        <w:rPr>
          <w:lang w:val="ru-RU"/>
        </w:rPr>
      </w:pPr>
      <w:proofErr w:type="gramStart"/>
      <w:r w:rsidRPr="00621914">
        <w:rPr>
          <w:rFonts w:ascii="Times New Roman" w:hAnsi="Times New Roman"/>
          <w:color w:val="000000"/>
          <w:sz w:val="28"/>
          <w:lang w:val="ru-RU"/>
        </w:rPr>
        <w:lastRenderedPageBreak/>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roofErr w:type="gramEnd"/>
    </w:p>
    <w:p w:rsidR="00D826EF" w:rsidRPr="00621914" w:rsidRDefault="00621914">
      <w:pPr>
        <w:spacing w:after="0" w:line="264" w:lineRule="auto"/>
        <w:ind w:firstLine="600"/>
        <w:jc w:val="both"/>
        <w:rPr>
          <w:lang w:val="ru-RU"/>
        </w:rPr>
      </w:pPr>
      <w:r w:rsidRPr="00621914">
        <w:rPr>
          <w:rFonts w:ascii="Times New Roman" w:hAnsi="Times New Roman"/>
          <w:color w:val="000000"/>
          <w:sz w:val="28"/>
          <w:lang w:val="ru-RU"/>
        </w:rPr>
        <w:t>Работа с информацией как часть познавательных универсальных учебных действий способствуют формированию умений:</w:t>
      </w:r>
    </w:p>
    <w:p w:rsidR="00D826EF" w:rsidRPr="00621914" w:rsidRDefault="00621914">
      <w:pPr>
        <w:numPr>
          <w:ilvl w:val="0"/>
          <w:numId w:val="18"/>
        </w:numPr>
        <w:spacing w:after="0" w:line="264" w:lineRule="auto"/>
        <w:jc w:val="both"/>
        <w:rPr>
          <w:lang w:val="ru-RU"/>
        </w:rPr>
      </w:pPr>
      <w:r w:rsidRPr="00621914">
        <w:rPr>
          <w:rFonts w:ascii="Times New Roman" w:hAnsi="Times New Roman"/>
          <w:color w:val="000000"/>
          <w:sz w:val="28"/>
          <w:lang w:val="ru-RU"/>
        </w:rPr>
        <w:t>использовать справочную информацию для получения дополнительной информации в соответствии с учебной задачей;</w:t>
      </w:r>
    </w:p>
    <w:p w:rsidR="00D826EF" w:rsidRPr="00621914" w:rsidRDefault="00621914">
      <w:pPr>
        <w:numPr>
          <w:ilvl w:val="0"/>
          <w:numId w:val="18"/>
        </w:numPr>
        <w:spacing w:after="0" w:line="264" w:lineRule="auto"/>
        <w:jc w:val="both"/>
        <w:rPr>
          <w:lang w:val="ru-RU"/>
        </w:rPr>
      </w:pPr>
      <w:r w:rsidRPr="00621914">
        <w:rPr>
          <w:rFonts w:ascii="Times New Roman" w:hAnsi="Times New Roman"/>
          <w:color w:val="000000"/>
          <w:sz w:val="28"/>
          <w:lang w:val="ru-RU"/>
        </w:rPr>
        <w:t>характеризовать книгу по её элементам (обложка, оглавление, аннотация, предисловие, иллюстрации, примечания и другое);</w:t>
      </w:r>
    </w:p>
    <w:p w:rsidR="00D826EF" w:rsidRPr="00621914" w:rsidRDefault="00621914">
      <w:pPr>
        <w:numPr>
          <w:ilvl w:val="0"/>
          <w:numId w:val="18"/>
        </w:numPr>
        <w:spacing w:after="0" w:line="264" w:lineRule="auto"/>
        <w:jc w:val="both"/>
        <w:rPr>
          <w:lang w:val="ru-RU"/>
        </w:rPr>
      </w:pPr>
      <w:r w:rsidRPr="00621914">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D826EF" w:rsidRPr="00621914" w:rsidRDefault="00621914">
      <w:pPr>
        <w:numPr>
          <w:ilvl w:val="0"/>
          <w:numId w:val="18"/>
        </w:numPr>
        <w:spacing w:after="0" w:line="264" w:lineRule="auto"/>
        <w:jc w:val="both"/>
        <w:rPr>
          <w:lang w:val="ru-RU"/>
        </w:rPr>
      </w:pPr>
      <w:r w:rsidRPr="00621914">
        <w:rPr>
          <w:rFonts w:ascii="Times New Roman" w:hAnsi="Times New Roman"/>
          <w:color w:val="000000"/>
          <w:sz w:val="28"/>
          <w:lang w:val="ru-RU"/>
        </w:rPr>
        <w:t>Коммуникативные универсальные учебные действия способствуют формированию умений:</w:t>
      </w:r>
    </w:p>
    <w:p w:rsidR="00D826EF" w:rsidRPr="00621914" w:rsidRDefault="00621914">
      <w:pPr>
        <w:numPr>
          <w:ilvl w:val="0"/>
          <w:numId w:val="18"/>
        </w:numPr>
        <w:spacing w:after="0" w:line="264" w:lineRule="auto"/>
        <w:jc w:val="both"/>
        <w:rPr>
          <w:lang w:val="ru-RU"/>
        </w:rPr>
      </w:pPr>
      <w:r w:rsidRPr="00621914">
        <w:rPr>
          <w:rFonts w:ascii="Times New Roman" w:hAnsi="Times New Roman"/>
          <w:color w:val="000000"/>
          <w:sz w:val="28"/>
          <w:lang w:val="ru-RU"/>
        </w:rPr>
        <w:t>соблюдать правила речевого этикета в учебном диалоге, отвечать и задавать вопросы к учебным и художественным текстам;</w:t>
      </w:r>
    </w:p>
    <w:p w:rsidR="00D826EF" w:rsidRPr="00621914" w:rsidRDefault="00621914">
      <w:pPr>
        <w:numPr>
          <w:ilvl w:val="0"/>
          <w:numId w:val="18"/>
        </w:numPr>
        <w:spacing w:after="0" w:line="264" w:lineRule="auto"/>
        <w:jc w:val="both"/>
        <w:rPr>
          <w:lang w:val="ru-RU"/>
        </w:rPr>
      </w:pPr>
      <w:r w:rsidRPr="00621914">
        <w:rPr>
          <w:rFonts w:ascii="Times New Roman" w:hAnsi="Times New Roman"/>
          <w:color w:val="000000"/>
          <w:sz w:val="28"/>
          <w:lang w:val="ru-RU"/>
        </w:rPr>
        <w:t>пересказывать текст в соответствии с учебной задачей;</w:t>
      </w:r>
    </w:p>
    <w:p w:rsidR="00D826EF" w:rsidRPr="00621914" w:rsidRDefault="00621914">
      <w:pPr>
        <w:numPr>
          <w:ilvl w:val="0"/>
          <w:numId w:val="18"/>
        </w:numPr>
        <w:spacing w:after="0" w:line="264" w:lineRule="auto"/>
        <w:jc w:val="both"/>
        <w:rPr>
          <w:lang w:val="ru-RU"/>
        </w:rPr>
      </w:pPr>
      <w:r w:rsidRPr="00621914">
        <w:rPr>
          <w:rFonts w:ascii="Times New Roman" w:hAnsi="Times New Roman"/>
          <w:color w:val="000000"/>
          <w:sz w:val="28"/>
          <w:lang w:val="ru-RU"/>
        </w:rPr>
        <w:t>рассказывать о тематике детской литературы, о любимом писателе и его произведениях;</w:t>
      </w:r>
    </w:p>
    <w:p w:rsidR="00D826EF" w:rsidRPr="00621914" w:rsidRDefault="00621914">
      <w:pPr>
        <w:numPr>
          <w:ilvl w:val="0"/>
          <w:numId w:val="18"/>
        </w:numPr>
        <w:spacing w:after="0" w:line="264" w:lineRule="auto"/>
        <w:jc w:val="both"/>
        <w:rPr>
          <w:lang w:val="ru-RU"/>
        </w:rPr>
      </w:pPr>
      <w:r w:rsidRPr="00621914">
        <w:rPr>
          <w:rFonts w:ascii="Times New Roman" w:hAnsi="Times New Roman"/>
          <w:color w:val="000000"/>
          <w:sz w:val="28"/>
          <w:lang w:val="ru-RU"/>
        </w:rPr>
        <w:t>оценивать мнение авторов о героях и своё отношение к ним;</w:t>
      </w:r>
    </w:p>
    <w:p w:rsidR="00D826EF" w:rsidRPr="00621914" w:rsidRDefault="00621914">
      <w:pPr>
        <w:numPr>
          <w:ilvl w:val="0"/>
          <w:numId w:val="18"/>
        </w:numPr>
        <w:spacing w:after="0" w:line="264" w:lineRule="auto"/>
        <w:jc w:val="both"/>
        <w:rPr>
          <w:lang w:val="ru-RU"/>
        </w:rPr>
      </w:pPr>
      <w:r w:rsidRPr="00621914">
        <w:rPr>
          <w:rFonts w:ascii="Times New Roman" w:hAnsi="Times New Roman"/>
          <w:color w:val="000000"/>
          <w:sz w:val="28"/>
          <w:lang w:val="ru-RU"/>
        </w:rPr>
        <w:t>использовать элементы импровизации при исполнении фольклорных произведений;</w:t>
      </w:r>
    </w:p>
    <w:p w:rsidR="00D826EF" w:rsidRPr="00621914" w:rsidRDefault="00621914">
      <w:pPr>
        <w:numPr>
          <w:ilvl w:val="0"/>
          <w:numId w:val="18"/>
        </w:numPr>
        <w:spacing w:after="0" w:line="264" w:lineRule="auto"/>
        <w:jc w:val="both"/>
        <w:rPr>
          <w:lang w:val="ru-RU"/>
        </w:rPr>
      </w:pPr>
      <w:r w:rsidRPr="00621914">
        <w:rPr>
          <w:rFonts w:ascii="Times New Roman" w:hAnsi="Times New Roman"/>
          <w:color w:val="000000"/>
          <w:sz w:val="28"/>
          <w:lang w:val="ru-RU"/>
        </w:rPr>
        <w:t>сочинять небольшие тексты повествовательного и описательного характера по наблюдениям, на заданную тему.</w:t>
      </w:r>
    </w:p>
    <w:p w:rsidR="00D826EF" w:rsidRPr="00621914" w:rsidRDefault="00621914">
      <w:pPr>
        <w:spacing w:after="0" w:line="264" w:lineRule="auto"/>
        <w:ind w:firstLine="600"/>
        <w:jc w:val="both"/>
        <w:rPr>
          <w:lang w:val="ru-RU"/>
        </w:rPr>
      </w:pPr>
      <w:proofErr w:type="gramStart"/>
      <w:r w:rsidRPr="00621914">
        <w:rPr>
          <w:rFonts w:ascii="Times New Roman" w:hAnsi="Times New Roman"/>
          <w:color w:val="000000"/>
          <w:sz w:val="28"/>
          <w:lang w:val="ru-RU"/>
        </w:rPr>
        <w:t>Регулятивные</w:t>
      </w:r>
      <w:proofErr w:type="gramEnd"/>
      <w:r w:rsidRPr="00621914">
        <w:rPr>
          <w:rFonts w:ascii="Times New Roman" w:hAnsi="Times New Roman"/>
          <w:color w:val="000000"/>
          <w:sz w:val="28"/>
          <w:lang w:val="ru-RU"/>
        </w:rPr>
        <w:t xml:space="preserve"> универсальные учебные способствуют формированию умений:</w:t>
      </w:r>
    </w:p>
    <w:p w:rsidR="00D826EF" w:rsidRPr="00621914" w:rsidRDefault="00621914">
      <w:pPr>
        <w:numPr>
          <w:ilvl w:val="0"/>
          <w:numId w:val="19"/>
        </w:numPr>
        <w:spacing w:after="0" w:line="264" w:lineRule="auto"/>
        <w:jc w:val="both"/>
        <w:rPr>
          <w:lang w:val="ru-RU"/>
        </w:rPr>
      </w:pPr>
      <w:r w:rsidRPr="00621914">
        <w:rPr>
          <w:rFonts w:ascii="Times New Roman" w:hAnsi="Times New Roman"/>
          <w:color w:val="000000"/>
          <w:sz w:val="28"/>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D826EF" w:rsidRPr="00621914" w:rsidRDefault="00621914">
      <w:pPr>
        <w:numPr>
          <w:ilvl w:val="0"/>
          <w:numId w:val="19"/>
        </w:numPr>
        <w:spacing w:after="0" w:line="264" w:lineRule="auto"/>
        <w:jc w:val="both"/>
        <w:rPr>
          <w:lang w:val="ru-RU"/>
        </w:rPr>
      </w:pPr>
      <w:r w:rsidRPr="00621914">
        <w:rPr>
          <w:rFonts w:ascii="Times New Roman" w:hAnsi="Times New Roman"/>
          <w:color w:val="000000"/>
          <w:sz w:val="28"/>
          <w:lang w:val="ru-RU"/>
        </w:rPr>
        <w:t>определять цель выразительного исполнения и работы с текстом;</w:t>
      </w:r>
    </w:p>
    <w:p w:rsidR="00D826EF" w:rsidRPr="00621914" w:rsidRDefault="00621914">
      <w:pPr>
        <w:numPr>
          <w:ilvl w:val="0"/>
          <w:numId w:val="19"/>
        </w:numPr>
        <w:spacing w:after="0" w:line="264" w:lineRule="auto"/>
        <w:jc w:val="both"/>
        <w:rPr>
          <w:lang w:val="ru-RU"/>
        </w:rPr>
      </w:pPr>
      <w:r w:rsidRPr="00621914">
        <w:rPr>
          <w:rFonts w:ascii="Times New Roman" w:hAnsi="Times New Roman"/>
          <w:color w:val="000000"/>
          <w:sz w:val="28"/>
          <w:lang w:val="ru-RU"/>
        </w:rPr>
        <w:t>оценивать выступление (своё и одноклассников) с точки зрения передачи настроения, особенностей произведения и героев;</w:t>
      </w:r>
    </w:p>
    <w:p w:rsidR="00D826EF" w:rsidRPr="00621914" w:rsidRDefault="00621914">
      <w:pPr>
        <w:numPr>
          <w:ilvl w:val="0"/>
          <w:numId w:val="19"/>
        </w:numPr>
        <w:spacing w:after="0" w:line="264" w:lineRule="auto"/>
        <w:jc w:val="both"/>
        <w:rPr>
          <w:lang w:val="ru-RU"/>
        </w:rPr>
      </w:pPr>
      <w:r w:rsidRPr="00621914">
        <w:rPr>
          <w:rFonts w:ascii="Times New Roman" w:hAnsi="Times New Roman"/>
          <w:color w:val="000000"/>
          <w:sz w:val="28"/>
          <w:lang w:val="ru-RU"/>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D826EF" w:rsidRPr="00621914" w:rsidRDefault="00621914">
      <w:pPr>
        <w:spacing w:after="0" w:line="264" w:lineRule="auto"/>
        <w:ind w:firstLine="600"/>
        <w:jc w:val="both"/>
        <w:rPr>
          <w:lang w:val="ru-RU"/>
        </w:rPr>
      </w:pPr>
      <w:r w:rsidRPr="00621914">
        <w:rPr>
          <w:rFonts w:ascii="Times New Roman" w:hAnsi="Times New Roman"/>
          <w:color w:val="000000"/>
          <w:sz w:val="28"/>
          <w:lang w:val="ru-RU"/>
        </w:rPr>
        <w:t>Совместная деятельность способствует формированию умений:</w:t>
      </w:r>
    </w:p>
    <w:p w:rsidR="00D826EF" w:rsidRPr="00621914" w:rsidRDefault="00621914">
      <w:pPr>
        <w:numPr>
          <w:ilvl w:val="0"/>
          <w:numId w:val="20"/>
        </w:numPr>
        <w:spacing w:after="0" w:line="264" w:lineRule="auto"/>
        <w:jc w:val="both"/>
        <w:rPr>
          <w:lang w:val="ru-RU"/>
        </w:rPr>
      </w:pPr>
      <w:r w:rsidRPr="00621914">
        <w:rPr>
          <w:rFonts w:ascii="Times New Roman" w:hAnsi="Times New Roman"/>
          <w:color w:val="000000"/>
          <w:sz w:val="28"/>
          <w:lang w:val="ru-RU"/>
        </w:rPr>
        <w:t>участвовать в театрализованной деятельности: инсценировании и драматизации (читать по ролям, разыгрывать сценки);</w:t>
      </w:r>
    </w:p>
    <w:p w:rsidR="00D826EF" w:rsidRDefault="00621914">
      <w:pPr>
        <w:numPr>
          <w:ilvl w:val="0"/>
          <w:numId w:val="20"/>
        </w:numPr>
        <w:spacing w:after="0" w:line="264" w:lineRule="auto"/>
        <w:jc w:val="both"/>
      </w:pPr>
      <w:r>
        <w:rPr>
          <w:rFonts w:ascii="Times New Roman" w:hAnsi="Times New Roman"/>
          <w:color w:val="000000"/>
          <w:sz w:val="28"/>
        </w:rPr>
        <w:t>соблюдать правила взаимодействия;</w:t>
      </w:r>
    </w:p>
    <w:p w:rsidR="00D826EF" w:rsidRPr="00621914" w:rsidRDefault="00621914">
      <w:pPr>
        <w:numPr>
          <w:ilvl w:val="0"/>
          <w:numId w:val="20"/>
        </w:numPr>
        <w:spacing w:after="0" w:line="264" w:lineRule="auto"/>
        <w:jc w:val="both"/>
        <w:rPr>
          <w:lang w:val="ru-RU"/>
        </w:rPr>
      </w:pPr>
      <w:r w:rsidRPr="00621914">
        <w:rPr>
          <w:rFonts w:ascii="Times New Roman" w:hAnsi="Times New Roman"/>
          <w:color w:val="000000"/>
          <w:sz w:val="28"/>
          <w:lang w:val="ru-RU"/>
        </w:rPr>
        <w:lastRenderedPageBreak/>
        <w:t>ответственно относиться к своим обязанностям в процессе совместной деятельности, оценивать свой вклад в общее дело.</w:t>
      </w:r>
    </w:p>
    <w:bookmarkStart w:id="88" w:name="_ftn1"/>
    <w:p w:rsidR="00D826EF" w:rsidRPr="00621914" w:rsidRDefault="00621914">
      <w:pPr>
        <w:spacing w:after="0" w:line="264" w:lineRule="auto"/>
        <w:ind w:left="120"/>
        <w:jc w:val="both"/>
        <w:rPr>
          <w:lang w:val="ru-RU"/>
        </w:rPr>
      </w:pPr>
      <w:r>
        <w:fldChar w:fldCharType="begin"/>
      </w:r>
      <w:r w:rsidRPr="00621914">
        <w:rPr>
          <w:lang w:val="ru-RU"/>
        </w:rPr>
        <w:instrText xml:space="preserve"> </w:instrText>
      </w:r>
      <w:r>
        <w:instrText>HYPERLINK</w:instrText>
      </w:r>
      <w:r w:rsidRPr="00621914">
        <w:rPr>
          <w:lang w:val="ru-RU"/>
        </w:rPr>
        <w:instrText xml:space="preserve"> \</w:instrText>
      </w:r>
      <w:r>
        <w:instrText>l</w:instrText>
      </w:r>
      <w:r w:rsidRPr="00621914">
        <w:rPr>
          <w:lang w:val="ru-RU"/>
        </w:rPr>
        <w:instrText xml:space="preserve"> "_</w:instrText>
      </w:r>
      <w:r>
        <w:instrText>ftnref</w:instrText>
      </w:r>
      <w:r w:rsidRPr="00621914">
        <w:rPr>
          <w:lang w:val="ru-RU"/>
        </w:rPr>
        <w:instrText>1" \</w:instrText>
      </w:r>
      <w:r>
        <w:instrText>h</w:instrText>
      </w:r>
      <w:r w:rsidRPr="00621914">
        <w:rPr>
          <w:lang w:val="ru-RU"/>
        </w:rPr>
        <w:instrText xml:space="preserve"> </w:instrText>
      </w:r>
      <w:r>
        <w:fldChar w:fldCharType="separate"/>
      </w:r>
      <w:r w:rsidRPr="00621914">
        <w:rPr>
          <w:rFonts w:ascii="Times New Roman" w:hAnsi="Times New Roman"/>
          <w:color w:val="0000FF"/>
          <w:sz w:val="18"/>
          <w:lang w:val="ru-RU"/>
        </w:rPr>
        <w:t>[1]</w:t>
      </w:r>
      <w:r>
        <w:rPr>
          <w:rFonts w:ascii="Times New Roman" w:hAnsi="Times New Roman"/>
          <w:color w:val="0000FF"/>
          <w:sz w:val="18"/>
        </w:rPr>
        <w:fldChar w:fldCharType="end"/>
      </w:r>
      <w:bookmarkEnd w:id="88"/>
      <w:r w:rsidRPr="00621914">
        <w:rPr>
          <w:rFonts w:ascii="Times New Roman" w:hAnsi="Times New Roman"/>
          <w:color w:val="000000"/>
          <w:sz w:val="28"/>
          <w:lang w:val="ru-RU"/>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D826EF" w:rsidRPr="00621914" w:rsidRDefault="00D826EF">
      <w:pPr>
        <w:rPr>
          <w:lang w:val="ru-RU"/>
        </w:rPr>
        <w:sectPr w:rsidR="00D826EF" w:rsidRPr="00621914">
          <w:pgSz w:w="11906" w:h="16383"/>
          <w:pgMar w:top="1134" w:right="850" w:bottom="1134" w:left="1701" w:header="720" w:footer="720" w:gutter="0"/>
          <w:cols w:space="720"/>
        </w:sectPr>
      </w:pPr>
      <w:bookmarkStart w:id="89" w:name="block-31120215"/>
    </w:p>
    <w:bookmarkEnd w:id="89"/>
    <w:p w:rsidR="00D826EF" w:rsidRPr="00621914" w:rsidRDefault="00621914">
      <w:pPr>
        <w:spacing w:after="0" w:line="264" w:lineRule="auto"/>
        <w:ind w:left="120"/>
        <w:jc w:val="both"/>
        <w:rPr>
          <w:lang w:val="ru-RU"/>
        </w:rPr>
      </w:pPr>
      <w:r w:rsidRPr="00621914">
        <w:rPr>
          <w:rFonts w:ascii="Times New Roman" w:hAnsi="Times New Roman"/>
          <w:b/>
          <w:color w:val="333333"/>
          <w:sz w:val="28"/>
          <w:lang w:val="ru-RU"/>
        </w:rPr>
        <w:lastRenderedPageBreak/>
        <w:t xml:space="preserve">ПЛАНИРУЕМЫЕ </w:t>
      </w:r>
      <w:r w:rsidRPr="00621914">
        <w:rPr>
          <w:rFonts w:ascii="Times New Roman" w:hAnsi="Times New Roman"/>
          <w:b/>
          <w:color w:val="000000"/>
          <w:sz w:val="28"/>
          <w:lang w:val="ru-RU"/>
        </w:rPr>
        <w:t xml:space="preserve">ОБРАЗОВАТЕЛЬНЫЕ </w:t>
      </w:r>
      <w:r w:rsidRPr="00621914">
        <w:rPr>
          <w:rFonts w:ascii="Times New Roman" w:hAnsi="Times New Roman"/>
          <w:b/>
          <w:color w:val="333333"/>
          <w:sz w:val="28"/>
          <w:lang w:val="ru-RU"/>
        </w:rPr>
        <w:t>РЕЗУЛЬТАТЫ</w:t>
      </w:r>
    </w:p>
    <w:p w:rsidR="00D826EF" w:rsidRPr="00621914" w:rsidRDefault="00D826EF">
      <w:pPr>
        <w:spacing w:after="0" w:line="264" w:lineRule="auto"/>
        <w:ind w:left="120"/>
        <w:jc w:val="both"/>
        <w:rPr>
          <w:lang w:val="ru-RU"/>
        </w:rPr>
      </w:pPr>
    </w:p>
    <w:p w:rsidR="00D826EF" w:rsidRPr="00621914" w:rsidRDefault="00621914">
      <w:pPr>
        <w:spacing w:after="0" w:line="264" w:lineRule="auto"/>
        <w:ind w:firstLine="600"/>
        <w:jc w:val="both"/>
        <w:rPr>
          <w:lang w:val="ru-RU"/>
        </w:rPr>
      </w:pPr>
      <w:r w:rsidRPr="00621914">
        <w:rPr>
          <w:rFonts w:ascii="Times New Roman" w:hAnsi="Times New Roman"/>
          <w:color w:val="000000"/>
          <w:sz w:val="28"/>
          <w:lang w:val="ru-RU"/>
        </w:rPr>
        <w:t xml:space="preserve">Изучение литературного чтения в 1-4 классах направлено на достижение </w:t>
      </w:r>
      <w:proofErr w:type="gramStart"/>
      <w:r w:rsidRPr="00621914">
        <w:rPr>
          <w:rFonts w:ascii="Times New Roman" w:hAnsi="Times New Roman"/>
          <w:color w:val="000000"/>
          <w:sz w:val="28"/>
          <w:lang w:val="ru-RU"/>
        </w:rPr>
        <w:t>обучающимися</w:t>
      </w:r>
      <w:proofErr w:type="gramEnd"/>
      <w:r w:rsidRPr="00621914">
        <w:rPr>
          <w:rFonts w:ascii="Times New Roman" w:hAnsi="Times New Roman"/>
          <w:color w:val="000000"/>
          <w:sz w:val="28"/>
          <w:lang w:val="ru-RU"/>
        </w:rPr>
        <w:t xml:space="preserve"> личностных, метапредметных и предметных результатов освоения учебного предмета.</w:t>
      </w:r>
    </w:p>
    <w:p w:rsidR="00D826EF" w:rsidRPr="00621914" w:rsidRDefault="00D826EF">
      <w:pPr>
        <w:spacing w:after="0" w:line="264" w:lineRule="auto"/>
        <w:ind w:left="120"/>
        <w:jc w:val="both"/>
        <w:rPr>
          <w:lang w:val="ru-RU"/>
        </w:rPr>
      </w:pPr>
    </w:p>
    <w:p w:rsidR="00D826EF" w:rsidRPr="00621914" w:rsidRDefault="00621914">
      <w:pPr>
        <w:spacing w:after="0" w:line="264" w:lineRule="auto"/>
        <w:ind w:left="120"/>
        <w:jc w:val="both"/>
        <w:rPr>
          <w:lang w:val="ru-RU"/>
        </w:rPr>
      </w:pPr>
      <w:r w:rsidRPr="00621914">
        <w:rPr>
          <w:rFonts w:ascii="Times New Roman" w:hAnsi="Times New Roman"/>
          <w:b/>
          <w:color w:val="000000"/>
          <w:sz w:val="28"/>
          <w:lang w:val="ru-RU"/>
        </w:rPr>
        <w:t>ЛИЧНОСТНЫЕ РЕЗУЛЬТАТЫ</w:t>
      </w:r>
    </w:p>
    <w:p w:rsidR="00D826EF" w:rsidRPr="00621914" w:rsidRDefault="00D826EF">
      <w:pPr>
        <w:spacing w:after="0" w:line="264" w:lineRule="auto"/>
        <w:ind w:left="120"/>
        <w:jc w:val="both"/>
        <w:rPr>
          <w:lang w:val="ru-RU"/>
        </w:rPr>
      </w:pPr>
    </w:p>
    <w:p w:rsidR="00D826EF" w:rsidRPr="00621914" w:rsidRDefault="00621914">
      <w:pPr>
        <w:spacing w:after="0" w:line="264" w:lineRule="auto"/>
        <w:ind w:firstLine="600"/>
        <w:jc w:val="both"/>
        <w:rPr>
          <w:lang w:val="ru-RU"/>
        </w:rPr>
      </w:pPr>
      <w:r w:rsidRPr="00621914">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D826EF" w:rsidRDefault="00621914">
      <w:pPr>
        <w:spacing w:after="0" w:line="264" w:lineRule="auto"/>
        <w:ind w:firstLine="600"/>
        <w:jc w:val="both"/>
      </w:pPr>
      <w:r>
        <w:rPr>
          <w:rFonts w:ascii="Times New Roman" w:hAnsi="Times New Roman"/>
          <w:b/>
          <w:color w:val="000000"/>
          <w:sz w:val="28"/>
        </w:rPr>
        <w:t>Гражданско-патриотическое воспитание:</w:t>
      </w:r>
    </w:p>
    <w:p w:rsidR="00D826EF" w:rsidRPr="00621914" w:rsidRDefault="00621914">
      <w:pPr>
        <w:numPr>
          <w:ilvl w:val="0"/>
          <w:numId w:val="21"/>
        </w:numPr>
        <w:spacing w:after="0" w:line="264" w:lineRule="auto"/>
        <w:jc w:val="both"/>
        <w:rPr>
          <w:lang w:val="ru-RU"/>
        </w:rPr>
      </w:pPr>
      <w:r w:rsidRPr="00621914">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D826EF" w:rsidRPr="00621914" w:rsidRDefault="00621914">
      <w:pPr>
        <w:numPr>
          <w:ilvl w:val="0"/>
          <w:numId w:val="21"/>
        </w:numPr>
        <w:spacing w:after="0" w:line="264" w:lineRule="auto"/>
        <w:jc w:val="both"/>
        <w:rPr>
          <w:lang w:val="ru-RU"/>
        </w:rPr>
      </w:pPr>
      <w:r w:rsidRPr="00621914">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D826EF" w:rsidRPr="00621914" w:rsidRDefault="00621914">
      <w:pPr>
        <w:numPr>
          <w:ilvl w:val="0"/>
          <w:numId w:val="21"/>
        </w:numPr>
        <w:spacing w:after="0" w:line="264" w:lineRule="auto"/>
        <w:jc w:val="both"/>
        <w:rPr>
          <w:lang w:val="ru-RU"/>
        </w:rPr>
      </w:pPr>
      <w:r w:rsidRPr="00621914">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D826EF" w:rsidRDefault="00621914">
      <w:pPr>
        <w:spacing w:after="0" w:line="264" w:lineRule="auto"/>
        <w:ind w:firstLine="600"/>
        <w:jc w:val="both"/>
      </w:pPr>
      <w:r>
        <w:rPr>
          <w:rFonts w:ascii="Times New Roman" w:hAnsi="Times New Roman"/>
          <w:b/>
          <w:color w:val="000000"/>
          <w:sz w:val="28"/>
        </w:rPr>
        <w:t>Духовно-нравственное воспитание:</w:t>
      </w:r>
    </w:p>
    <w:p w:rsidR="00D826EF" w:rsidRPr="00621914" w:rsidRDefault="00621914">
      <w:pPr>
        <w:numPr>
          <w:ilvl w:val="0"/>
          <w:numId w:val="22"/>
        </w:numPr>
        <w:spacing w:after="0" w:line="264" w:lineRule="auto"/>
        <w:jc w:val="both"/>
        <w:rPr>
          <w:lang w:val="ru-RU"/>
        </w:rPr>
      </w:pPr>
      <w:r w:rsidRPr="00621914">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D826EF" w:rsidRPr="00621914" w:rsidRDefault="00621914">
      <w:pPr>
        <w:numPr>
          <w:ilvl w:val="0"/>
          <w:numId w:val="22"/>
        </w:numPr>
        <w:spacing w:after="0" w:line="264" w:lineRule="auto"/>
        <w:jc w:val="both"/>
        <w:rPr>
          <w:lang w:val="ru-RU"/>
        </w:rPr>
      </w:pPr>
      <w:r w:rsidRPr="00621914">
        <w:rPr>
          <w:rFonts w:ascii="Times New Roman" w:hAnsi="Times New Roman"/>
          <w:color w:val="000000"/>
          <w:sz w:val="28"/>
          <w:lang w:val="ru-RU"/>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rsidR="00D826EF" w:rsidRPr="00621914" w:rsidRDefault="00621914">
      <w:pPr>
        <w:numPr>
          <w:ilvl w:val="0"/>
          <w:numId w:val="22"/>
        </w:numPr>
        <w:spacing w:after="0" w:line="264" w:lineRule="auto"/>
        <w:jc w:val="both"/>
        <w:rPr>
          <w:lang w:val="ru-RU"/>
        </w:rPr>
      </w:pPr>
      <w:r w:rsidRPr="00621914">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D826EF" w:rsidRPr="00621914" w:rsidRDefault="00621914">
      <w:pPr>
        <w:numPr>
          <w:ilvl w:val="0"/>
          <w:numId w:val="22"/>
        </w:numPr>
        <w:spacing w:after="0" w:line="264" w:lineRule="auto"/>
        <w:jc w:val="both"/>
        <w:rPr>
          <w:lang w:val="ru-RU"/>
        </w:rPr>
      </w:pPr>
      <w:r w:rsidRPr="00621914">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rsidR="00D826EF" w:rsidRDefault="00621914">
      <w:pPr>
        <w:spacing w:after="0" w:line="264" w:lineRule="auto"/>
        <w:ind w:firstLine="600"/>
        <w:jc w:val="both"/>
      </w:pPr>
      <w:r>
        <w:rPr>
          <w:rFonts w:ascii="Times New Roman" w:hAnsi="Times New Roman"/>
          <w:b/>
          <w:color w:val="000000"/>
          <w:sz w:val="28"/>
        </w:rPr>
        <w:t>Эстетическое воспитание:</w:t>
      </w:r>
    </w:p>
    <w:p w:rsidR="00D826EF" w:rsidRPr="00621914" w:rsidRDefault="00621914">
      <w:pPr>
        <w:numPr>
          <w:ilvl w:val="0"/>
          <w:numId w:val="23"/>
        </w:numPr>
        <w:spacing w:after="0" w:line="264" w:lineRule="auto"/>
        <w:jc w:val="both"/>
        <w:rPr>
          <w:lang w:val="ru-RU"/>
        </w:rPr>
      </w:pPr>
      <w:r w:rsidRPr="00621914">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D826EF" w:rsidRPr="00621914" w:rsidRDefault="00621914">
      <w:pPr>
        <w:numPr>
          <w:ilvl w:val="0"/>
          <w:numId w:val="23"/>
        </w:numPr>
        <w:spacing w:after="0" w:line="264" w:lineRule="auto"/>
        <w:jc w:val="both"/>
        <w:rPr>
          <w:lang w:val="ru-RU"/>
        </w:rPr>
      </w:pPr>
      <w:r w:rsidRPr="00621914">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D826EF" w:rsidRPr="00621914" w:rsidRDefault="00621914">
      <w:pPr>
        <w:numPr>
          <w:ilvl w:val="0"/>
          <w:numId w:val="23"/>
        </w:numPr>
        <w:spacing w:after="0" w:line="264" w:lineRule="auto"/>
        <w:jc w:val="both"/>
        <w:rPr>
          <w:lang w:val="ru-RU"/>
        </w:rPr>
      </w:pPr>
      <w:r w:rsidRPr="00621914">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rsidR="00D826EF" w:rsidRDefault="00621914">
      <w:pPr>
        <w:spacing w:after="0" w:line="264" w:lineRule="auto"/>
        <w:ind w:firstLine="600"/>
        <w:jc w:val="both"/>
      </w:pPr>
      <w:r>
        <w:rPr>
          <w:rFonts w:ascii="Times New Roman" w:hAnsi="Times New Roman"/>
          <w:b/>
          <w:color w:val="000000"/>
          <w:sz w:val="28"/>
        </w:rPr>
        <w:t>Трудовое воспитание:</w:t>
      </w:r>
    </w:p>
    <w:p w:rsidR="00D826EF" w:rsidRPr="00621914" w:rsidRDefault="00621914">
      <w:pPr>
        <w:numPr>
          <w:ilvl w:val="0"/>
          <w:numId w:val="24"/>
        </w:numPr>
        <w:spacing w:after="0" w:line="264" w:lineRule="auto"/>
        <w:jc w:val="both"/>
        <w:rPr>
          <w:lang w:val="ru-RU"/>
        </w:rPr>
      </w:pPr>
      <w:r w:rsidRPr="00621914">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D826EF" w:rsidRDefault="00621914">
      <w:pPr>
        <w:spacing w:after="0" w:line="264" w:lineRule="auto"/>
        <w:ind w:firstLine="600"/>
        <w:jc w:val="both"/>
      </w:pPr>
      <w:r>
        <w:rPr>
          <w:rFonts w:ascii="Times New Roman" w:hAnsi="Times New Roman"/>
          <w:b/>
          <w:color w:val="000000"/>
          <w:sz w:val="28"/>
        </w:rPr>
        <w:t>Экологическое воспитание:</w:t>
      </w:r>
    </w:p>
    <w:p w:rsidR="00D826EF" w:rsidRPr="00621914" w:rsidRDefault="00621914">
      <w:pPr>
        <w:numPr>
          <w:ilvl w:val="0"/>
          <w:numId w:val="25"/>
        </w:numPr>
        <w:spacing w:after="0" w:line="264" w:lineRule="auto"/>
        <w:jc w:val="both"/>
        <w:rPr>
          <w:lang w:val="ru-RU"/>
        </w:rPr>
      </w:pPr>
      <w:r w:rsidRPr="00621914">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rsidR="00D826EF" w:rsidRPr="00621914" w:rsidRDefault="00621914">
      <w:pPr>
        <w:numPr>
          <w:ilvl w:val="0"/>
          <w:numId w:val="25"/>
        </w:numPr>
        <w:spacing w:after="0" w:line="264" w:lineRule="auto"/>
        <w:jc w:val="both"/>
        <w:rPr>
          <w:lang w:val="ru-RU"/>
        </w:rPr>
      </w:pPr>
      <w:r w:rsidRPr="00621914">
        <w:rPr>
          <w:rFonts w:ascii="Times New Roman" w:hAnsi="Times New Roman"/>
          <w:color w:val="000000"/>
          <w:sz w:val="28"/>
          <w:lang w:val="ru-RU"/>
        </w:rPr>
        <w:t>неприятие действий, приносящих ей вред.</w:t>
      </w:r>
    </w:p>
    <w:p w:rsidR="00D826EF" w:rsidRDefault="00621914">
      <w:pPr>
        <w:spacing w:after="0" w:line="264" w:lineRule="auto"/>
        <w:ind w:firstLine="600"/>
        <w:jc w:val="both"/>
      </w:pPr>
      <w:r>
        <w:rPr>
          <w:rFonts w:ascii="Times New Roman" w:hAnsi="Times New Roman"/>
          <w:b/>
          <w:color w:val="000000"/>
          <w:sz w:val="28"/>
        </w:rPr>
        <w:t>Ценности научного познания:</w:t>
      </w:r>
    </w:p>
    <w:p w:rsidR="00D826EF" w:rsidRPr="00621914" w:rsidRDefault="00621914">
      <w:pPr>
        <w:numPr>
          <w:ilvl w:val="0"/>
          <w:numId w:val="26"/>
        </w:numPr>
        <w:spacing w:after="0" w:line="264" w:lineRule="auto"/>
        <w:jc w:val="both"/>
        <w:rPr>
          <w:lang w:val="ru-RU"/>
        </w:rPr>
      </w:pPr>
      <w:r w:rsidRPr="00621914">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D826EF" w:rsidRPr="00621914" w:rsidRDefault="00621914">
      <w:pPr>
        <w:numPr>
          <w:ilvl w:val="0"/>
          <w:numId w:val="26"/>
        </w:numPr>
        <w:spacing w:after="0" w:line="264" w:lineRule="auto"/>
        <w:jc w:val="both"/>
        <w:rPr>
          <w:lang w:val="ru-RU"/>
        </w:rPr>
      </w:pPr>
      <w:r w:rsidRPr="00621914">
        <w:rPr>
          <w:rFonts w:ascii="Times New Roman" w:hAnsi="Times New Roman"/>
          <w:color w:val="000000"/>
          <w:sz w:val="28"/>
          <w:lang w:val="ru-RU"/>
        </w:rPr>
        <w:t>овладение смысловым чтением для решения различного уровня учебных и жизненных задач;</w:t>
      </w:r>
    </w:p>
    <w:p w:rsidR="00D826EF" w:rsidRPr="00621914" w:rsidRDefault="00621914">
      <w:pPr>
        <w:numPr>
          <w:ilvl w:val="0"/>
          <w:numId w:val="26"/>
        </w:numPr>
        <w:spacing w:after="0" w:line="264" w:lineRule="auto"/>
        <w:jc w:val="both"/>
        <w:rPr>
          <w:lang w:val="ru-RU"/>
        </w:rPr>
      </w:pPr>
      <w:r w:rsidRPr="00621914">
        <w:rPr>
          <w:rFonts w:ascii="Times New Roman" w:hAnsi="Times New Roman"/>
          <w:color w:val="000000"/>
          <w:sz w:val="28"/>
          <w:lang w:val="ru-RU"/>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sidRPr="00621914">
        <w:rPr>
          <w:rFonts w:ascii="Times New Roman" w:hAnsi="Times New Roman"/>
          <w:color w:val="000000"/>
          <w:sz w:val="28"/>
          <w:lang w:val="ru-RU"/>
        </w:rPr>
        <w:lastRenderedPageBreak/>
        <w:t>самостоятельности в познании произведений фольклора и художественной литературы, творчества писателей.</w:t>
      </w:r>
    </w:p>
    <w:p w:rsidR="00D826EF" w:rsidRPr="00621914" w:rsidRDefault="00D826EF">
      <w:pPr>
        <w:spacing w:after="0" w:line="264" w:lineRule="auto"/>
        <w:ind w:left="120"/>
        <w:jc w:val="both"/>
        <w:rPr>
          <w:lang w:val="ru-RU"/>
        </w:rPr>
      </w:pPr>
    </w:p>
    <w:p w:rsidR="00D826EF" w:rsidRPr="00621914" w:rsidRDefault="00621914">
      <w:pPr>
        <w:spacing w:after="0" w:line="264" w:lineRule="auto"/>
        <w:ind w:left="120"/>
        <w:jc w:val="both"/>
        <w:rPr>
          <w:lang w:val="ru-RU"/>
        </w:rPr>
      </w:pPr>
      <w:r w:rsidRPr="00621914">
        <w:rPr>
          <w:rFonts w:ascii="Times New Roman" w:hAnsi="Times New Roman"/>
          <w:b/>
          <w:color w:val="000000"/>
          <w:sz w:val="28"/>
          <w:lang w:val="ru-RU"/>
        </w:rPr>
        <w:t>МЕТАПРЕДМЕТНЫЕ РЕЗУЛЬТАТЫ</w:t>
      </w:r>
    </w:p>
    <w:p w:rsidR="00D826EF" w:rsidRPr="00621914" w:rsidRDefault="00D826EF">
      <w:pPr>
        <w:spacing w:after="0" w:line="264" w:lineRule="auto"/>
        <w:ind w:left="120"/>
        <w:jc w:val="both"/>
        <w:rPr>
          <w:lang w:val="ru-RU"/>
        </w:rPr>
      </w:pPr>
    </w:p>
    <w:p w:rsidR="00D826EF" w:rsidRPr="00621914" w:rsidRDefault="00621914">
      <w:pPr>
        <w:spacing w:after="0" w:line="264" w:lineRule="auto"/>
        <w:ind w:firstLine="600"/>
        <w:jc w:val="both"/>
        <w:rPr>
          <w:lang w:val="ru-RU"/>
        </w:rPr>
      </w:pPr>
      <w:r w:rsidRPr="00621914">
        <w:rPr>
          <w:rFonts w:ascii="Times New Roman" w:hAnsi="Times New Roman"/>
          <w:color w:val="000000"/>
          <w:sz w:val="28"/>
          <w:lang w:val="ru-RU"/>
        </w:rPr>
        <w:t xml:space="preserve">В результате изучения предмета «Литературное чтение» в начальной школе у </w:t>
      </w:r>
      <w:proofErr w:type="gramStart"/>
      <w:r w:rsidRPr="00621914">
        <w:rPr>
          <w:rFonts w:ascii="Times New Roman" w:hAnsi="Times New Roman"/>
          <w:color w:val="000000"/>
          <w:sz w:val="28"/>
          <w:lang w:val="ru-RU"/>
        </w:rPr>
        <w:t>обучающихся</w:t>
      </w:r>
      <w:proofErr w:type="gramEnd"/>
      <w:r w:rsidRPr="00621914">
        <w:rPr>
          <w:rFonts w:ascii="Times New Roman" w:hAnsi="Times New Roman"/>
          <w:color w:val="000000"/>
          <w:sz w:val="28"/>
          <w:lang w:val="ru-RU"/>
        </w:rPr>
        <w:t xml:space="preserve"> будут сформированы познавательные универсальные учебные действия:</w:t>
      </w:r>
    </w:p>
    <w:p w:rsidR="00D826EF" w:rsidRDefault="00621914">
      <w:pPr>
        <w:spacing w:after="0" w:line="264" w:lineRule="auto"/>
        <w:ind w:firstLine="600"/>
        <w:jc w:val="both"/>
      </w:pPr>
      <w:proofErr w:type="gramStart"/>
      <w:r>
        <w:rPr>
          <w:rFonts w:ascii="Times New Roman" w:hAnsi="Times New Roman"/>
          <w:i/>
          <w:color w:val="000000"/>
          <w:sz w:val="28"/>
        </w:rPr>
        <w:t>базовые</w:t>
      </w:r>
      <w:proofErr w:type="gramEnd"/>
      <w:r>
        <w:rPr>
          <w:rFonts w:ascii="Times New Roman" w:hAnsi="Times New Roman"/>
          <w:i/>
          <w:color w:val="000000"/>
          <w:sz w:val="28"/>
        </w:rPr>
        <w:t xml:space="preserve"> логические действия:</w:t>
      </w:r>
    </w:p>
    <w:p w:rsidR="00D826EF" w:rsidRPr="00621914" w:rsidRDefault="00621914">
      <w:pPr>
        <w:numPr>
          <w:ilvl w:val="0"/>
          <w:numId w:val="27"/>
        </w:numPr>
        <w:spacing w:after="0" w:line="264" w:lineRule="auto"/>
        <w:jc w:val="both"/>
        <w:rPr>
          <w:lang w:val="ru-RU"/>
        </w:rPr>
      </w:pPr>
      <w:r w:rsidRPr="00621914">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D826EF" w:rsidRPr="00621914" w:rsidRDefault="00621914">
      <w:pPr>
        <w:numPr>
          <w:ilvl w:val="0"/>
          <w:numId w:val="27"/>
        </w:numPr>
        <w:spacing w:after="0" w:line="264" w:lineRule="auto"/>
        <w:jc w:val="both"/>
        <w:rPr>
          <w:lang w:val="ru-RU"/>
        </w:rPr>
      </w:pPr>
      <w:r w:rsidRPr="00621914">
        <w:rPr>
          <w:rFonts w:ascii="Times New Roman" w:hAnsi="Times New Roman"/>
          <w:color w:val="000000"/>
          <w:sz w:val="28"/>
          <w:lang w:val="ru-RU"/>
        </w:rPr>
        <w:t>объединять произведения по жанру, авторской принадлежности;</w:t>
      </w:r>
    </w:p>
    <w:p w:rsidR="00D826EF" w:rsidRPr="00621914" w:rsidRDefault="00621914">
      <w:pPr>
        <w:numPr>
          <w:ilvl w:val="0"/>
          <w:numId w:val="27"/>
        </w:numPr>
        <w:spacing w:after="0" w:line="264" w:lineRule="auto"/>
        <w:jc w:val="both"/>
        <w:rPr>
          <w:lang w:val="ru-RU"/>
        </w:rPr>
      </w:pPr>
      <w:r w:rsidRPr="00621914">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rsidR="00D826EF" w:rsidRPr="00621914" w:rsidRDefault="00621914">
      <w:pPr>
        <w:numPr>
          <w:ilvl w:val="0"/>
          <w:numId w:val="27"/>
        </w:numPr>
        <w:spacing w:after="0" w:line="264" w:lineRule="auto"/>
        <w:jc w:val="both"/>
        <w:rPr>
          <w:lang w:val="ru-RU"/>
        </w:rPr>
      </w:pPr>
      <w:r w:rsidRPr="00621914">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D826EF" w:rsidRPr="00621914" w:rsidRDefault="00621914">
      <w:pPr>
        <w:numPr>
          <w:ilvl w:val="0"/>
          <w:numId w:val="27"/>
        </w:numPr>
        <w:spacing w:after="0" w:line="264" w:lineRule="auto"/>
        <w:jc w:val="both"/>
        <w:rPr>
          <w:lang w:val="ru-RU"/>
        </w:rPr>
      </w:pPr>
      <w:r w:rsidRPr="00621914">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D826EF" w:rsidRPr="00621914" w:rsidRDefault="00621914">
      <w:pPr>
        <w:numPr>
          <w:ilvl w:val="0"/>
          <w:numId w:val="27"/>
        </w:numPr>
        <w:spacing w:after="0" w:line="264" w:lineRule="auto"/>
        <w:jc w:val="both"/>
        <w:rPr>
          <w:lang w:val="ru-RU"/>
        </w:rPr>
      </w:pPr>
      <w:r w:rsidRPr="00621914">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D826EF" w:rsidRDefault="00621914">
      <w:pPr>
        <w:spacing w:after="0" w:line="264" w:lineRule="auto"/>
        <w:ind w:firstLine="600"/>
        <w:jc w:val="both"/>
      </w:pPr>
      <w:proofErr w:type="gramStart"/>
      <w:r>
        <w:rPr>
          <w:rFonts w:ascii="Times New Roman" w:hAnsi="Times New Roman"/>
          <w:i/>
          <w:color w:val="000000"/>
          <w:sz w:val="28"/>
        </w:rPr>
        <w:t>базовые</w:t>
      </w:r>
      <w:proofErr w:type="gramEnd"/>
      <w:r>
        <w:rPr>
          <w:rFonts w:ascii="Times New Roman" w:hAnsi="Times New Roman"/>
          <w:i/>
          <w:color w:val="000000"/>
          <w:sz w:val="28"/>
        </w:rPr>
        <w:t xml:space="preserve"> исследовательские действия:</w:t>
      </w:r>
    </w:p>
    <w:p w:rsidR="00D826EF" w:rsidRPr="00621914" w:rsidRDefault="00621914">
      <w:pPr>
        <w:numPr>
          <w:ilvl w:val="0"/>
          <w:numId w:val="28"/>
        </w:numPr>
        <w:spacing w:after="0" w:line="264" w:lineRule="auto"/>
        <w:jc w:val="both"/>
        <w:rPr>
          <w:lang w:val="ru-RU"/>
        </w:rPr>
      </w:pPr>
      <w:r w:rsidRPr="00621914">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rsidR="00D826EF" w:rsidRPr="00621914" w:rsidRDefault="00621914">
      <w:pPr>
        <w:numPr>
          <w:ilvl w:val="0"/>
          <w:numId w:val="28"/>
        </w:numPr>
        <w:spacing w:after="0" w:line="264" w:lineRule="auto"/>
        <w:jc w:val="both"/>
        <w:rPr>
          <w:lang w:val="ru-RU"/>
        </w:rPr>
      </w:pPr>
      <w:r w:rsidRPr="00621914">
        <w:rPr>
          <w:rFonts w:ascii="Times New Roman" w:hAnsi="Times New Roman"/>
          <w:color w:val="000000"/>
          <w:sz w:val="28"/>
          <w:lang w:val="ru-RU"/>
        </w:rPr>
        <w:t>формулировать с помощью учителя цель, планировать изменения объекта, ситуации;</w:t>
      </w:r>
    </w:p>
    <w:p w:rsidR="00D826EF" w:rsidRPr="00621914" w:rsidRDefault="00621914">
      <w:pPr>
        <w:numPr>
          <w:ilvl w:val="0"/>
          <w:numId w:val="28"/>
        </w:numPr>
        <w:spacing w:after="0" w:line="264" w:lineRule="auto"/>
        <w:jc w:val="both"/>
        <w:rPr>
          <w:lang w:val="ru-RU"/>
        </w:rPr>
      </w:pPr>
      <w:r w:rsidRPr="00621914">
        <w:rPr>
          <w:rFonts w:ascii="Times New Roman" w:hAnsi="Times New Roman"/>
          <w:color w:val="000000"/>
          <w:sz w:val="28"/>
          <w:lang w:val="ru-RU"/>
        </w:rPr>
        <w:t xml:space="preserve">сравнивать несколько вариантов решения задачи, выбирать наиболее </w:t>
      </w:r>
      <w:proofErr w:type="gramStart"/>
      <w:r w:rsidRPr="00621914">
        <w:rPr>
          <w:rFonts w:ascii="Times New Roman" w:hAnsi="Times New Roman"/>
          <w:color w:val="000000"/>
          <w:sz w:val="28"/>
          <w:lang w:val="ru-RU"/>
        </w:rPr>
        <w:t>подходящий</w:t>
      </w:r>
      <w:proofErr w:type="gramEnd"/>
      <w:r w:rsidRPr="00621914">
        <w:rPr>
          <w:rFonts w:ascii="Times New Roman" w:hAnsi="Times New Roman"/>
          <w:color w:val="000000"/>
          <w:sz w:val="28"/>
          <w:lang w:val="ru-RU"/>
        </w:rPr>
        <w:t xml:space="preserve"> (на основе предложенных критериев);</w:t>
      </w:r>
    </w:p>
    <w:p w:rsidR="00D826EF" w:rsidRPr="00621914" w:rsidRDefault="00621914">
      <w:pPr>
        <w:numPr>
          <w:ilvl w:val="0"/>
          <w:numId w:val="28"/>
        </w:numPr>
        <w:spacing w:after="0" w:line="264" w:lineRule="auto"/>
        <w:jc w:val="both"/>
        <w:rPr>
          <w:lang w:val="ru-RU"/>
        </w:rPr>
      </w:pPr>
      <w:r w:rsidRPr="00621914">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D826EF" w:rsidRPr="00621914" w:rsidRDefault="00621914">
      <w:pPr>
        <w:numPr>
          <w:ilvl w:val="0"/>
          <w:numId w:val="28"/>
        </w:numPr>
        <w:spacing w:after="0" w:line="264" w:lineRule="auto"/>
        <w:jc w:val="both"/>
        <w:rPr>
          <w:lang w:val="ru-RU"/>
        </w:rPr>
      </w:pPr>
      <w:r w:rsidRPr="00621914">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D826EF" w:rsidRPr="00621914" w:rsidRDefault="00621914">
      <w:pPr>
        <w:numPr>
          <w:ilvl w:val="0"/>
          <w:numId w:val="28"/>
        </w:numPr>
        <w:spacing w:after="0" w:line="264" w:lineRule="auto"/>
        <w:jc w:val="both"/>
        <w:rPr>
          <w:lang w:val="ru-RU"/>
        </w:rPr>
      </w:pPr>
      <w:r w:rsidRPr="00621914">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D826EF" w:rsidRDefault="00621914">
      <w:pPr>
        <w:spacing w:after="0" w:line="264" w:lineRule="auto"/>
        <w:ind w:firstLine="600"/>
        <w:jc w:val="both"/>
      </w:pPr>
      <w:proofErr w:type="gramStart"/>
      <w:r>
        <w:rPr>
          <w:rFonts w:ascii="Times New Roman" w:hAnsi="Times New Roman"/>
          <w:i/>
          <w:color w:val="000000"/>
          <w:sz w:val="28"/>
        </w:rPr>
        <w:t>работа</w:t>
      </w:r>
      <w:proofErr w:type="gramEnd"/>
      <w:r>
        <w:rPr>
          <w:rFonts w:ascii="Times New Roman" w:hAnsi="Times New Roman"/>
          <w:i/>
          <w:color w:val="000000"/>
          <w:sz w:val="28"/>
        </w:rPr>
        <w:t xml:space="preserve"> с информацией:</w:t>
      </w:r>
    </w:p>
    <w:p w:rsidR="00D826EF" w:rsidRDefault="00621914">
      <w:pPr>
        <w:numPr>
          <w:ilvl w:val="0"/>
          <w:numId w:val="29"/>
        </w:numPr>
        <w:spacing w:after="0" w:line="264" w:lineRule="auto"/>
        <w:jc w:val="both"/>
      </w:pPr>
      <w:r>
        <w:rPr>
          <w:rFonts w:ascii="Times New Roman" w:hAnsi="Times New Roman"/>
          <w:color w:val="000000"/>
          <w:sz w:val="28"/>
        </w:rPr>
        <w:lastRenderedPageBreak/>
        <w:t>выбирать источник получения информации;</w:t>
      </w:r>
    </w:p>
    <w:p w:rsidR="00D826EF" w:rsidRPr="00621914" w:rsidRDefault="00621914">
      <w:pPr>
        <w:numPr>
          <w:ilvl w:val="0"/>
          <w:numId w:val="29"/>
        </w:numPr>
        <w:spacing w:after="0" w:line="264" w:lineRule="auto"/>
        <w:jc w:val="both"/>
        <w:rPr>
          <w:lang w:val="ru-RU"/>
        </w:rPr>
      </w:pPr>
      <w:r w:rsidRPr="00621914">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D826EF" w:rsidRPr="00621914" w:rsidRDefault="00621914">
      <w:pPr>
        <w:numPr>
          <w:ilvl w:val="0"/>
          <w:numId w:val="29"/>
        </w:numPr>
        <w:spacing w:after="0" w:line="264" w:lineRule="auto"/>
        <w:jc w:val="both"/>
        <w:rPr>
          <w:lang w:val="ru-RU"/>
        </w:rPr>
      </w:pPr>
      <w:r w:rsidRPr="00621914">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D826EF" w:rsidRPr="00621914" w:rsidRDefault="00621914">
      <w:pPr>
        <w:numPr>
          <w:ilvl w:val="0"/>
          <w:numId w:val="29"/>
        </w:numPr>
        <w:spacing w:after="0" w:line="264" w:lineRule="auto"/>
        <w:jc w:val="both"/>
        <w:rPr>
          <w:lang w:val="ru-RU"/>
        </w:rPr>
      </w:pPr>
      <w:r w:rsidRPr="00621914">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D826EF" w:rsidRPr="00621914" w:rsidRDefault="00621914">
      <w:pPr>
        <w:numPr>
          <w:ilvl w:val="0"/>
          <w:numId w:val="29"/>
        </w:numPr>
        <w:spacing w:after="0" w:line="264" w:lineRule="auto"/>
        <w:jc w:val="both"/>
        <w:rPr>
          <w:lang w:val="ru-RU"/>
        </w:rPr>
      </w:pPr>
      <w:r w:rsidRPr="00621914">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D826EF" w:rsidRPr="00621914" w:rsidRDefault="00621914">
      <w:pPr>
        <w:numPr>
          <w:ilvl w:val="0"/>
          <w:numId w:val="29"/>
        </w:numPr>
        <w:spacing w:after="0" w:line="264" w:lineRule="auto"/>
        <w:jc w:val="both"/>
        <w:rPr>
          <w:lang w:val="ru-RU"/>
        </w:rPr>
      </w:pPr>
      <w:r w:rsidRPr="00621914">
        <w:rPr>
          <w:rFonts w:ascii="Times New Roman" w:hAnsi="Times New Roman"/>
          <w:color w:val="000000"/>
          <w:sz w:val="28"/>
          <w:lang w:val="ru-RU"/>
        </w:rPr>
        <w:t>самостоятельно создавать схемы, таблицы для представления информации.</w:t>
      </w:r>
    </w:p>
    <w:p w:rsidR="00D826EF" w:rsidRPr="00621914" w:rsidRDefault="00621914">
      <w:pPr>
        <w:spacing w:after="0" w:line="264" w:lineRule="auto"/>
        <w:ind w:firstLine="600"/>
        <w:jc w:val="both"/>
        <w:rPr>
          <w:lang w:val="ru-RU"/>
        </w:rPr>
      </w:pPr>
      <w:proofErr w:type="gramStart"/>
      <w:r w:rsidRPr="00621914">
        <w:rPr>
          <w:rFonts w:ascii="Times New Roman" w:hAnsi="Times New Roman"/>
          <w:color w:val="000000"/>
          <w:sz w:val="28"/>
          <w:lang w:val="ru-RU"/>
        </w:rPr>
        <w:t xml:space="preserve">К концу обучения в начальной школе у обучающегося формируются </w:t>
      </w:r>
      <w:r w:rsidRPr="00621914">
        <w:rPr>
          <w:rFonts w:ascii="Times New Roman" w:hAnsi="Times New Roman"/>
          <w:b/>
          <w:color w:val="000000"/>
          <w:sz w:val="28"/>
          <w:lang w:val="ru-RU"/>
        </w:rPr>
        <w:t xml:space="preserve">коммуникативные </w:t>
      </w:r>
      <w:r w:rsidRPr="00621914">
        <w:rPr>
          <w:rFonts w:ascii="Times New Roman" w:hAnsi="Times New Roman"/>
          <w:color w:val="000000"/>
          <w:sz w:val="28"/>
          <w:lang w:val="ru-RU"/>
        </w:rPr>
        <w:t>универсальные учебные действия:</w:t>
      </w:r>
      <w:proofErr w:type="gramEnd"/>
    </w:p>
    <w:p w:rsidR="00D826EF" w:rsidRDefault="00621914">
      <w:pPr>
        <w:spacing w:after="0" w:line="264" w:lineRule="auto"/>
        <w:ind w:firstLine="600"/>
        <w:jc w:val="both"/>
      </w:pPr>
      <w:proofErr w:type="gramStart"/>
      <w:r>
        <w:rPr>
          <w:rFonts w:ascii="Times New Roman" w:hAnsi="Times New Roman"/>
          <w:i/>
          <w:color w:val="000000"/>
          <w:sz w:val="28"/>
        </w:rPr>
        <w:t>общение</w:t>
      </w:r>
      <w:proofErr w:type="gramEnd"/>
      <w:r>
        <w:rPr>
          <w:rFonts w:ascii="Times New Roman" w:hAnsi="Times New Roman"/>
          <w:color w:val="000000"/>
          <w:sz w:val="28"/>
        </w:rPr>
        <w:t>:</w:t>
      </w:r>
    </w:p>
    <w:p w:rsidR="00D826EF" w:rsidRPr="00621914" w:rsidRDefault="00621914">
      <w:pPr>
        <w:numPr>
          <w:ilvl w:val="0"/>
          <w:numId w:val="30"/>
        </w:numPr>
        <w:spacing w:after="0" w:line="264" w:lineRule="auto"/>
        <w:jc w:val="both"/>
        <w:rPr>
          <w:lang w:val="ru-RU"/>
        </w:rPr>
      </w:pPr>
      <w:r w:rsidRPr="00621914">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D826EF" w:rsidRPr="00621914" w:rsidRDefault="00621914">
      <w:pPr>
        <w:numPr>
          <w:ilvl w:val="0"/>
          <w:numId w:val="30"/>
        </w:numPr>
        <w:spacing w:after="0" w:line="264" w:lineRule="auto"/>
        <w:jc w:val="both"/>
        <w:rPr>
          <w:lang w:val="ru-RU"/>
        </w:rPr>
      </w:pPr>
      <w:r w:rsidRPr="00621914">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D826EF" w:rsidRPr="00621914" w:rsidRDefault="00621914">
      <w:pPr>
        <w:numPr>
          <w:ilvl w:val="0"/>
          <w:numId w:val="30"/>
        </w:numPr>
        <w:spacing w:after="0" w:line="264" w:lineRule="auto"/>
        <w:jc w:val="both"/>
        <w:rPr>
          <w:lang w:val="ru-RU"/>
        </w:rPr>
      </w:pPr>
      <w:r w:rsidRPr="00621914">
        <w:rPr>
          <w:rFonts w:ascii="Times New Roman" w:hAnsi="Times New Roman"/>
          <w:color w:val="000000"/>
          <w:sz w:val="28"/>
          <w:lang w:val="ru-RU"/>
        </w:rPr>
        <w:t>признавать возможность существования разных точек зрения;</w:t>
      </w:r>
    </w:p>
    <w:p w:rsidR="00D826EF" w:rsidRPr="00621914" w:rsidRDefault="00621914">
      <w:pPr>
        <w:numPr>
          <w:ilvl w:val="0"/>
          <w:numId w:val="30"/>
        </w:numPr>
        <w:spacing w:after="0" w:line="264" w:lineRule="auto"/>
        <w:jc w:val="both"/>
        <w:rPr>
          <w:lang w:val="ru-RU"/>
        </w:rPr>
      </w:pPr>
      <w:r w:rsidRPr="00621914">
        <w:rPr>
          <w:rFonts w:ascii="Times New Roman" w:hAnsi="Times New Roman"/>
          <w:color w:val="000000"/>
          <w:sz w:val="28"/>
          <w:lang w:val="ru-RU"/>
        </w:rPr>
        <w:t>корректно и аргументированно высказывать своё мнение;</w:t>
      </w:r>
    </w:p>
    <w:p w:rsidR="00D826EF" w:rsidRPr="00621914" w:rsidRDefault="00621914">
      <w:pPr>
        <w:numPr>
          <w:ilvl w:val="0"/>
          <w:numId w:val="30"/>
        </w:numPr>
        <w:spacing w:after="0" w:line="264" w:lineRule="auto"/>
        <w:jc w:val="both"/>
        <w:rPr>
          <w:lang w:val="ru-RU"/>
        </w:rPr>
      </w:pPr>
      <w:r w:rsidRPr="00621914">
        <w:rPr>
          <w:rFonts w:ascii="Times New Roman" w:hAnsi="Times New Roman"/>
          <w:color w:val="000000"/>
          <w:sz w:val="28"/>
          <w:lang w:val="ru-RU"/>
        </w:rPr>
        <w:t>строить речевое высказывание в соответствии с поставленной задачей;</w:t>
      </w:r>
    </w:p>
    <w:p w:rsidR="00D826EF" w:rsidRPr="00621914" w:rsidRDefault="00621914">
      <w:pPr>
        <w:numPr>
          <w:ilvl w:val="0"/>
          <w:numId w:val="30"/>
        </w:numPr>
        <w:spacing w:after="0" w:line="264" w:lineRule="auto"/>
        <w:jc w:val="both"/>
        <w:rPr>
          <w:lang w:val="ru-RU"/>
        </w:rPr>
      </w:pPr>
      <w:r w:rsidRPr="00621914">
        <w:rPr>
          <w:rFonts w:ascii="Times New Roman" w:hAnsi="Times New Roman"/>
          <w:color w:val="000000"/>
          <w:sz w:val="28"/>
          <w:lang w:val="ru-RU"/>
        </w:rPr>
        <w:t>создавать устные и письменные тексты (описание, рассуждение, повествование);</w:t>
      </w:r>
    </w:p>
    <w:p w:rsidR="00D826EF" w:rsidRDefault="00621914">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rsidR="00D826EF" w:rsidRPr="00621914" w:rsidRDefault="00621914">
      <w:pPr>
        <w:numPr>
          <w:ilvl w:val="0"/>
          <w:numId w:val="30"/>
        </w:numPr>
        <w:spacing w:after="0" w:line="264" w:lineRule="auto"/>
        <w:jc w:val="both"/>
        <w:rPr>
          <w:lang w:val="ru-RU"/>
        </w:rPr>
      </w:pPr>
      <w:r w:rsidRPr="00621914">
        <w:rPr>
          <w:rFonts w:ascii="Times New Roman" w:hAnsi="Times New Roman"/>
          <w:color w:val="000000"/>
          <w:sz w:val="28"/>
          <w:lang w:val="ru-RU"/>
        </w:rPr>
        <w:t>подбирать иллюстративный материал (рисунки, фото, плакаты) к тексту выступления.</w:t>
      </w:r>
    </w:p>
    <w:p w:rsidR="00D826EF" w:rsidRPr="00621914" w:rsidRDefault="00621914">
      <w:pPr>
        <w:spacing w:after="0" w:line="264" w:lineRule="auto"/>
        <w:ind w:firstLine="600"/>
        <w:jc w:val="both"/>
        <w:rPr>
          <w:lang w:val="ru-RU"/>
        </w:rPr>
      </w:pPr>
      <w:proofErr w:type="gramStart"/>
      <w:r w:rsidRPr="00621914">
        <w:rPr>
          <w:rFonts w:ascii="Times New Roman" w:hAnsi="Times New Roman"/>
          <w:color w:val="000000"/>
          <w:sz w:val="28"/>
          <w:lang w:val="ru-RU"/>
        </w:rPr>
        <w:t xml:space="preserve">К концу обучения в начальной школе у обучающегося формируются </w:t>
      </w:r>
      <w:r w:rsidRPr="00621914">
        <w:rPr>
          <w:rFonts w:ascii="Times New Roman" w:hAnsi="Times New Roman"/>
          <w:b/>
          <w:color w:val="000000"/>
          <w:sz w:val="28"/>
          <w:lang w:val="ru-RU"/>
        </w:rPr>
        <w:t>регулятивные</w:t>
      </w:r>
      <w:r w:rsidRPr="00621914">
        <w:rPr>
          <w:rFonts w:ascii="Times New Roman" w:hAnsi="Times New Roman"/>
          <w:color w:val="000000"/>
          <w:sz w:val="28"/>
          <w:lang w:val="ru-RU"/>
        </w:rPr>
        <w:t xml:space="preserve"> универсальные учебные действия:</w:t>
      </w:r>
      <w:proofErr w:type="gramEnd"/>
    </w:p>
    <w:p w:rsidR="00D826EF" w:rsidRDefault="00621914">
      <w:pPr>
        <w:spacing w:after="0" w:line="264" w:lineRule="auto"/>
        <w:ind w:firstLine="600"/>
        <w:jc w:val="both"/>
      </w:pPr>
      <w:proofErr w:type="gramStart"/>
      <w:r>
        <w:rPr>
          <w:rFonts w:ascii="Times New Roman" w:hAnsi="Times New Roman"/>
          <w:i/>
          <w:color w:val="000000"/>
          <w:sz w:val="28"/>
        </w:rPr>
        <w:t>самоорганизация</w:t>
      </w:r>
      <w:proofErr w:type="gramEnd"/>
      <w:r>
        <w:rPr>
          <w:rFonts w:ascii="Times New Roman" w:hAnsi="Times New Roman"/>
          <w:color w:val="000000"/>
          <w:sz w:val="28"/>
        </w:rPr>
        <w:t>:</w:t>
      </w:r>
    </w:p>
    <w:p w:rsidR="00D826EF" w:rsidRPr="00621914" w:rsidRDefault="00621914">
      <w:pPr>
        <w:numPr>
          <w:ilvl w:val="0"/>
          <w:numId w:val="31"/>
        </w:numPr>
        <w:spacing w:after="0" w:line="264" w:lineRule="auto"/>
        <w:jc w:val="both"/>
        <w:rPr>
          <w:lang w:val="ru-RU"/>
        </w:rPr>
      </w:pPr>
      <w:r w:rsidRPr="00621914">
        <w:rPr>
          <w:rFonts w:ascii="Times New Roman" w:hAnsi="Times New Roman"/>
          <w:color w:val="000000"/>
          <w:sz w:val="28"/>
          <w:lang w:val="ru-RU"/>
        </w:rPr>
        <w:t>планировать действия по решению учебной задачи для получения результата;</w:t>
      </w:r>
    </w:p>
    <w:p w:rsidR="00D826EF" w:rsidRDefault="00621914">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rsidR="00D826EF" w:rsidRDefault="00621914">
      <w:pPr>
        <w:spacing w:after="0" w:line="264" w:lineRule="auto"/>
        <w:ind w:firstLine="600"/>
        <w:jc w:val="both"/>
      </w:pPr>
      <w:proofErr w:type="gramStart"/>
      <w:r>
        <w:rPr>
          <w:rFonts w:ascii="Times New Roman" w:hAnsi="Times New Roman"/>
          <w:i/>
          <w:color w:val="000000"/>
          <w:sz w:val="28"/>
        </w:rPr>
        <w:t>самоконтроль</w:t>
      </w:r>
      <w:proofErr w:type="gramEnd"/>
      <w:r>
        <w:rPr>
          <w:rFonts w:ascii="Times New Roman" w:hAnsi="Times New Roman"/>
          <w:color w:val="000000"/>
          <w:sz w:val="28"/>
        </w:rPr>
        <w:t>:</w:t>
      </w:r>
    </w:p>
    <w:p w:rsidR="00D826EF" w:rsidRPr="00621914" w:rsidRDefault="00621914">
      <w:pPr>
        <w:numPr>
          <w:ilvl w:val="0"/>
          <w:numId w:val="32"/>
        </w:numPr>
        <w:spacing w:after="0" w:line="264" w:lineRule="auto"/>
        <w:jc w:val="both"/>
        <w:rPr>
          <w:lang w:val="ru-RU"/>
        </w:rPr>
      </w:pPr>
      <w:r w:rsidRPr="00621914">
        <w:rPr>
          <w:rFonts w:ascii="Times New Roman" w:hAnsi="Times New Roman"/>
          <w:color w:val="000000"/>
          <w:sz w:val="28"/>
          <w:lang w:val="ru-RU"/>
        </w:rPr>
        <w:t>устанавливать причины успеха/неудач учебной деятельности;</w:t>
      </w:r>
    </w:p>
    <w:p w:rsidR="00D826EF" w:rsidRPr="00621914" w:rsidRDefault="00621914">
      <w:pPr>
        <w:numPr>
          <w:ilvl w:val="0"/>
          <w:numId w:val="32"/>
        </w:numPr>
        <w:spacing w:after="0" w:line="264" w:lineRule="auto"/>
        <w:jc w:val="both"/>
        <w:rPr>
          <w:lang w:val="ru-RU"/>
        </w:rPr>
      </w:pPr>
      <w:r w:rsidRPr="00621914">
        <w:rPr>
          <w:rFonts w:ascii="Times New Roman" w:hAnsi="Times New Roman"/>
          <w:color w:val="000000"/>
          <w:sz w:val="28"/>
          <w:lang w:val="ru-RU"/>
        </w:rPr>
        <w:t>корректировать свои учебные действия для преодоления ошибок.</w:t>
      </w:r>
    </w:p>
    <w:p w:rsidR="00D826EF" w:rsidRDefault="00621914">
      <w:pPr>
        <w:spacing w:after="0" w:line="264" w:lineRule="auto"/>
        <w:ind w:left="120"/>
        <w:jc w:val="both"/>
      </w:pPr>
      <w:r>
        <w:rPr>
          <w:rFonts w:ascii="Times New Roman" w:hAnsi="Times New Roman"/>
          <w:color w:val="000000"/>
          <w:sz w:val="28"/>
        </w:rPr>
        <w:t>Совместная деятельность:</w:t>
      </w:r>
    </w:p>
    <w:p w:rsidR="00D826EF" w:rsidRPr="00621914" w:rsidRDefault="00621914">
      <w:pPr>
        <w:numPr>
          <w:ilvl w:val="0"/>
          <w:numId w:val="33"/>
        </w:numPr>
        <w:spacing w:after="0" w:line="264" w:lineRule="auto"/>
        <w:jc w:val="both"/>
        <w:rPr>
          <w:lang w:val="ru-RU"/>
        </w:rPr>
      </w:pPr>
      <w:r w:rsidRPr="00621914">
        <w:rPr>
          <w:rFonts w:ascii="Times New Roman" w:hAnsi="Times New Roman"/>
          <w:color w:val="000000"/>
          <w:sz w:val="28"/>
          <w:lang w:val="ru-RU"/>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D826EF" w:rsidRPr="00621914" w:rsidRDefault="00621914">
      <w:pPr>
        <w:numPr>
          <w:ilvl w:val="0"/>
          <w:numId w:val="33"/>
        </w:numPr>
        <w:spacing w:after="0" w:line="264" w:lineRule="auto"/>
        <w:jc w:val="both"/>
        <w:rPr>
          <w:lang w:val="ru-RU"/>
        </w:rPr>
      </w:pPr>
      <w:r w:rsidRPr="00621914">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D826EF" w:rsidRPr="00621914" w:rsidRDefault="00621914">
      <w:pPr>
        <w:numPr>
          <w:ilvl w:val="0"/>
          <w:numId w:val="33"/>
        </w:numPr>
        <w:spacing w:after="0" w:line="264" w:lineRule="auto"/>
        <w:jc w:val="both"/>
        <w:rPr>
          <w:lang w:val="ru-RU"/>
        </w:rPr>
      </w:pPr>
      <w:r w:rsidRPr="00621914">
        <w:rPr>
          <w:rFonts w:ascii="Times New Roman" w:hAnsi="Times New Roman"/>
          <w:color w:val="000000"/>
          <w:sz w:val="28"/>
          <w:lang w:val="ru-RU"/>
        </w:rPr>
        <w:t>проявлять готовность руководить, выполнять поручения, подчиняться;</w:t>
      </w:r>
    </w:p>
    <w:p w:rsidR="00D826EF" w:rsidRPr="00621914" w:rsidRDefault="00621914">
      <w:pPr>
        <w:numPr>
          <w:ilvl w:val="0"/>
          <w:numId w:val="33"/>
        </w:numPr>
        <w:spacing w:after="0" w:line="264" w:lineRule="auto"/>
        <w:jc w:val="both"/>
        <w:rPr>
          <w:lang w:val="ru-RU"/>
        </w:rPr>
      </w:pPr>
      <w:r w:rsidRPr="00621914">
        <w:rPr>
          <w:rFonts w:ascii="Times New Roman" w:hAnsi="Times New Roman"/>
          <w:color w:val="000000"/>
          <w:sz w:val="28"/>
          <w:lang w:val="ru-RU"/>
        </w:rPr>
        <w:t>ответственно выполнять свою часть работы;</w:t>
      </w:r>
    </w:p>
    <w:p w:rsidR="00D826EF" w:rsidRPr="00621914" w:rsidRDefault="00621914">
      <w:pPr>
        <w:numPr>
          <w:ilvl w:val="0"/>
          <w:numId w:val="33"/>
        </w:numPr>
        <w:spacing w:after="0" w:line="264" w:lineRule="auto"/>
        <w:jc w:val="both"/>
        <w:rPr>
          <w:lang w:val="ru-RU"/>
        </w:rPr>
      </w:pPr>
      <w:r w:rsidRPr="00621914">
        <w:rPr>
          <w:rFonts w:ascii="Times New Roman" w:hAnsi="Times New Roman"/>
          <w:color w:val="000000"/>
          <w:sz w:val="28"/>
          <w:lang w:val="ru-RU"/>
        </w:rPr>
        <w:t>оценивать свой вклад в общий результат;</w:t>
      </w:r>
    </w:p>
    <w:p w:rsidR="00D826EF" w:rsidRPr="00621914" w:rsidRDefault="00621914">
      <w:pPr>
        <w:numPr>
          <w:ilvl w:val="0"/>
          <w:numId w:val="33"/>
        </w:numPr>
        <w:spacing w:after="0" w:line="264" w:lineRule="auto"/>
        <w:jc w:val="both"/>
        <w:rPr>
          <w:lang w:val="ru-RU"/>
        </w:rPr>
      </w:pPr>
      <w:r w:rsidRPr="00621914">
        <w:rPr>
          <w:rFonts w:ascii="Times New Roman" w:hAnsi="Times New Roman"/>
          <w:color w:val="000000"/>
          <w:sz w:val="28"/>
          <w:lang w:val="ru-RU"/>
        </w:rPr>
        <w:t>выполнять совместные проектные задания с опорой на предложенные образцы.</w:t>
      </w:r>
    </w:p>
    <w:p w:rsidR="00D826EF" w:rsidRPr="00621914" w:rsidRDefault="00D826EF">
      <w:pPr>
        <w:spacing w:after="0" w:line="264" w:lineRule="auto"/>
        <w:ind w:left="120"/>
        <w:jc w:val="both"/>
        <w:rPr>
          <w:lang w:val="ru-RU"/>
        </w:rPr>
      </w:pPr>
    </w:p>
    <w:p w:rsidR="00D826EF" w:rsidRPr="00621914" w:rsidRDefault="00621914">
      <w:pPr>
        <w:spacing w:after="0" w:line="264" w:lineRule="auto"/>
        <w:ind w:left="120"/>
        <w:jc w:val="both"/>
        <w:rPr>
          <w:lang w:val="ru-RU"/>
        </w:rPr>
      </w:pPr>
      <w:r w:rsidRPr="00621914">
        <w:rPr>
          <w:rFonts w:ascii="Times New Roman" w:hAnsi="Times New Roman"/>
          <w:b/>
          <w:color w:val="000000"/>
          <w:sz w:val="28"/>
          <w:lang w:val="ru-RU"/>
        </w:rPr>
        <w:t>ПРЕДМЕТНЫЕ РЕЗУЛЬТАТЫ</w:t>
      </w:r>
    </w:p>
    <w:p w:rsidR="00D826EF" w:rsidRPr="00621914" w:rsidRDefault="00D826EF">
      <w:pPr>
        <w:spacing w:after="0" w:line="264" w:lineRule="auto"/>
        <w:ind w:left="120"/>
        <w:jc w:val="both"/>
        <w:rPr>
          <w:lang w:val="ru-RU"/>
        </w:rPr>
      </w:pPr>
    </w:p>
    <w:p w:rsidR="00D826EF" w:rsidRPr="00621914" w:rsidRDefault="00621914">
      <w:pPr>
        <w:spacing w:after="0" w:line="264" w:lineRule="auto"/>
        <w:ind w:firstLine="600"/>
        <w:jc w:val="both"/>
        <w:rPr>
          <w:lang w:val="ru-RU"/>
        </w:rPr>
      </w:pPr>
      <w:r w:rsidRPr="00621914">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D826EF" w:rsidRPr="00621914" w:rsidRDefault="00D826EF">
      <w:pPr>
        <w:spacing w:after="0" w:line="264" w:lineRule="auto"/>
        <w:ind w:left="120"/>
        <w:jc w:val="both"/>
        <w:rPr>
          <w:lang w:val="ru-RU"/>
        </w:rPr>
      </w:pPr>
    </w:p>
    <w:p w:rsidR="00D826EF" w:rsidRDefault="00621914">
      <w:pPr>
        <w:spacing w:after="0" w:line="264" w:lineRule="auto"/>
        <w:ind w:left="120"/>
        <w:jc w:val="both"/>
      </w:pPr>
      <w:r>
        <w:rPr>
          <w:rFonts w:ascii="Times New Roman" w:hAnsi="Times New Roman"/>
          <w:b/>
          <w:color w:val="000000"/>
          <w:sz w:val="28"/>
        </w:rPr>
        <w:t>1 КЛАСС</w:t>
      </w:r>
    </w:p>
    <w:p w:rsidR="00D826EF" w:rsidRPr="00621914" w:rsidRDefault="00621914">
      <w:pPr>
        <w:numPr>
          <w:ilvl w:val="0"/>
          <w:numId w:val="34"/>
        </w:numPr>
        <w:spacing w:after="0" w:line="264" w:lineRule="auto"/>
        <w:jc w:val="both"/>
        <w:rPr>
          <w:lang w:val="ru-RU"/>
        </w:rPr>
      </w:pPr>
      <w:r w:rsidRPr="00621914">
        <w:rPr>
          <w:rFonts w:ascii="Times New Roman" w:hAnsi="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D826EF" w:rsidRPr="00621914" w:rsidRDefault="00621914">
      <w:pPr>
        <w:numPr>
          <w:ilvl w:val="0"/>
          <w:numId w:val="34"/>
        </w:numPr>
        <w:spacing w:after="0" w:line="264" w:lineRule="auto"/>
        <w:jc w:val="both"/>
        <w:rPr>
          <w:lang w:val="ru-RU"/>
        </w:rPr>
      </w:pPr>
      <w:r w:rsidRPr="00621914">
        <w:rPr>
          <w:rFonts w:ascii="Times New Roman" w:hAnsi="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D826EF" w:rsidRPr="00621914" w:rsidRDefault="00621914">
      <w:pPr>
        <w:numPr>
          <w:ilvl w:val="0"/>
          <w:numId w:val="34"/>
        </w:numPr>
        <w:spacing w:after="0" w:line="264" w:lineRule="auto"/>
        <w:jc w:val="both"/>
        <w:rPr>
          <w:lang w:val="ru-RU"/>
        </w:rPr>
      </w:pPr>
      <w:r w:rsidRPr="00621914">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D826EF" w:rsidRPr="00621914" w:rsidRDefault="00621914">
      <w:pPr>
        <w:numPr>
          <w:ilvl w:val="0"/>
          <w:numId w:val="34"/>
        </w:numPr>
        <w:spacing w:after="0" w:line="264" w:lineRule="auto"/>
        <w:jc w:val="both"/>
        <w:rPr>
          <w:lang w:val="ru-RU"/>
        </w:rPr>
      </w:pPr>
      <w:r w:rsidRPr="00621914">
        <w:rPr>
          <w:rFonts w:ascii="Times New Roman" w:hAnsi="Times New Roman"/>
          <w:color w:val="000000"/>
          <w:sz w:val="28"/>
          <w:lang w:val="ru-RU"/>
        </w:rPr>
        <w:t>различать прозаическую (нестихотворную) и стихотворную речь;</w:t>
      </w:r>
    </w:p>
    <w:p w:rsidR="00D826EF" w:rsidRPr="00621914" w:rsidRDefault="00621914">
      <w:pPr>
        <w:numPr>
          <w:ilvl w:val="0"/>
          <w:numId w:val="34"/>
        </w:numPr>
        <w:spacing w:after="0" w:line="264" w:lineRule="auto"/>
        <w:jc w:val="both"/>
        <w:rPr>
          <w:lang w:val="ru-RU"/>
        </w:rPr>
      </w:pPr>
      <w:r w:rsidRPr="00621914">
        <w:rPr>
          <w:rFonts w:ascii="Times New Roman" w:hAnsi="Times New Roman"/>
          <w:color w:val="000000"/>
          <w:sz w:val="28"/>
          <w:lang w:val="ru-RU"/>
        </w:rPr>
        <w:t xml:space="preserve">различать и называть отдельные жанры фольклора (устного народного творчества) и художественной литературы (загадки, </w:t>
      </w:r>
      <w:r w:rsidRPr="00621914">
        <w:rPr>
          <w:rFonts w:ascii="Times New Roman" w:hAnsi="Times New Roman"/>
          <w:color w:val="000000"/>
          <w:sz w:val="28"/>
          <w:lang w:val="ru-RU"/>
        </w:rPr>
        <w:lastRenderedPageBreak/>
        <w:t>пословицы, потешки, сказки (фольклорные и литературные), рассказы, стихотворения);</w:t>
      </w:r>
    </w:p>
    <w:p w:rsidR="00D826EF" w:rsidRPr="00621914" w:rsidRDefault="00621914">
      <w:pPr>
        <w:numPr>
          <w:ilvl w:val="0"/>
          <w:numId w:val="34"/>
        </w:numPr>
        <w:spacing w:after="0" w:line="264" w:lineRule="auto"/>
        <w:jc w:val="both"/>
        <w:rPr>
          <w:lang w:val="ru-RU"/>
        </w:rPr>
      </w:pPr>
      <w:r w:rsidRPr="00621914">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rsidR="00D826EF" w:rsidRPr="00621914" w:rsidRDefault="00621914">
      <w:pPr>
        <w:numPr>
          <w:ilvl w:val="0"/>
          <w:numId w:val="34"/>
        </w:numPr>
        <w:spacing w:after="0" w:line="264" w:lineRule="auto"/>
        <w:jc w:val="both"/>
        <w:rPr>
          <w:lang w:val="ru-RU"/>
        </w:rPr>
      </w:pPr>
      <w:r w:rsidRPr="00621914">
        <w:rPr>
          <w:rFonts w:ascii="Times New Roman" w:hAnsi="Times New Roman"/>
          <w:color w:val="000000"/>
          <w:sz w:val="28"/>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D826EF" w:rsidRPr="00621914" w:rsidRDefault="00621914">
      <w:pPr>
        <w:numPr>
          <w:ilvl w:val="0"/>
          <w:numId w:val="34"/>
        </w:numPr>
        <w:spacing w:after="0" w:line="264" w:lineRule="auto"/>
        <w:jc w:val="both"/>
        <w:rPr>
          <w:lang w:val="ru-RU"/>
        </w:rPr>
      </w:pPr>
      <w:r w:rsidRPr="00621914">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D826EF" w:rsidRPr="00621914" w:rsidRDefault="00621914">
      <w:pPr>
        <w:numPr>
          <w:ilvl w:val="0"/>
          <w:numId w:val="34"/>
        </w:numPr>
        <w:spacing w:after="0" w:line="264" w:lineRule="auto"/>
        <w:jc w:val="both"/>
        <w:rPr>
          <w:lang w:val="ru-RU"/>
        </w:rPr>
      </w:pPr>
      <w:r w:rsidRPr="00621914">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D826EF" w:rsidRPr="00621914" w:rsidRDefault="00621914">
      <w:pPr>
        <w:numPr>
          <w:ilvl w:val="0"/>
          <w:numId w:val="34"/>
        </w:numPr>
        <w:spacing w:after="0" w:line="264" w:lineRule="auto"/>
        <w:jc w:val="both"/>
        <w:rPr>
          <w:lang w:val="ru-RU"/>
        </w:rPr>
      </w:pPr>
      <w:r w:rsidRPr="00621914">
        <w:rPr>
          <w:rFonts w:ascii="Times New Roman" w:hAnsi="Times New Roman"/>
          <w:color w:val="000000"/>
          <w:sz w:val="28"/>
          <w:lang w:val="ru-RU"/>
        </w:rPr>
        <w:t>читать по ролям с соблюдением норм произношения, расстановки ударения;</w:t>
      </w:r>
    </w:p>
    <w:p w:rsidR="00D826EF" w:rsidRPr="00621914" w:rsidRDefault="00621914">
      <w:pPr>
        <w:numPr>
          <w:ilvl w:val="0"/>
          <w:numId w:val="34"/>
        </w:numPr>
        <w:spacing w:after="0" w:line="264" w:lineRule="auto"/>
        <w:jc w:val="both"/>
        <w:rPr>
          <w:lang w:val="ru-RU"/>
        </w:rPr>
      </w:pPr>
      <w:r w:rsidRPr="00621914">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rsidR="00D826EF" w:rsidRDefault="00621914">
      <w:pPr>
        <w:numPr>
          <w:ilvl w:val="0"/>
          <w:numId w:val="34"/>
        </w:numPr>
        <w:spacing w:after="0" w:line="264" w:lineRule="auto"/>
        <w:jc w:val="both"/>
      </w:pPr>
      <w:r w:rsidRPr="00621914">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rsidR="00D826EF" w:rsidRPr="00621914" w:rsidRDefault="00621914">
      <w:pPr>
        <w:numPr>
          <w:ilvl w:val="0"/>
          <w:numId w:val="34"/>
        </w:numPr>
        <w:spacing w:after="0" w:line="264" w:lineRule="auto"/>
        <w:jc w:val="both"/>
        <w:rPr>
          <w:lang w:val="ru-RU"/>
        </w:rPr>
      </w:pPr>
      <w:r w:rsidRPr="00621914">
        <w:rPr>
          <w:rFonts w:ascii="Times New Roman" w:hAnsi="Times New Roman"/>
          <w:color w:val="000000"/>
          <w:sz w:val="28"/>
          <w:lang w:val="ru-RU"/>
        </w:rPr>
        <w:t>ориентироваться в книге/учебнике по обложке, оглавлению, иллюстрациям;</w:t>
      </w:r>
    </w:p>
    <w:p w:rsidR="00D826EF" w:rsidRPr="00621914" w:rsidRDefault="00621914">
      <w:pPr>
        <w:numPr>
          <w:ilvl w:val="0"/>
          <w:numId w:val="34"/>
        </w:numPr>
        <w:spacing w:after="0" w:line="264" w:lineRule="auto"/>
        <w:jc w:val="both"/>
        <w:rPr>
          <w:lang w:val="ru-RU"/>
        </w:rPr>
      </w:pPr>
      <w:r w:rsidRPr="00621914">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D826EF" w:rsidRPr="00621914" w:rsidRDefault="00621914">
      <w:pPr>
        <w:numPr>
          <w:ilvl w:val="0"/>
          <w:numId w:val="34"/>
        </w:numPr>
        <w:spacing w:after="0" w:line="264" w:lineRule="auto"/>
        <w:jc w:val="both"/>
        <w:rPr>
          <w:lang w:val="ru-RU"/>
        </w:rPr>
      </w:pPr>
      <w:r w:rsidRPr="00621914">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rsidR="00D826EF" w:rsidRDefault="00621914">
      <w:pPr>
        <w:spacing w:after="0" w:line="264" w:lineRule="auto"/>
        <w:ind w:left="120"/>
        <w:jc w:val="both"/>
      </w:pPr>
      <w:r>
        <w:rPr>
          <w:rFonts w:ascii="Times New Roman" w:hAnsi="Times New Roman"/>
          <w:b/>
          <w:color w:val="000000"/>
          <w:sz w:val="28"/>
        </w:rPr>
        <w:t>2 КЛАСС</w:t>
      </w:r>
    </w:p>
    <w:p w:rsidR="00D826EF" w:rsidRPr="00621914" w:rsidRDefault="00621914">
      <w:pPr>
        <w:numPr>
          <w:ilvl w:val="0"/>
          <w:numId w:val="35"/>
        </w:numPr>
        <w:spacing w:after="0" w:line="264" w:lineRule="auto"/>
        <w:jc w:val="both"/>
        <w:rPr>
          <w:lang w:val="ru-RU"/>
        </w:rPr>
      </w:pPr>
      <w:proofErr w:type="gramStart"/>
      <w:r w:rsidRPr="00621914">
        <w:rPr>
          <w:rFonts w:ascii="Times New Roman" w:hAnsi="Times New Roman"/>
          <w:color w:val="000000"/>
          <w:sz w:val="28"/>
          <w:lang w:val="ru-RU"/>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w:t>
      </w:r>
      <w:r w:rsidRPr="00621914">
        <w:rPr>
          <w:rFonts w:ascii="Times New Roman" w:hAnsi="Times New Roman"/>
          <w:color w:val="000000"/>
          <w:sz w:val="28"/>
          <w:lang w:val="ru-RU"/>
        </w:rPr>
        <w:lastRenderedPageBreak/>
        <w:t>ориентироваться в нравственно-этических понятиях в контексте изученных произведений;</w:t>
      </w:r>
      <w:proofErr w:type="gramEnd"/>
    </w:p>
    <w:p w:rsidR="00D826EF" w:rsidRPr="00621914" w:rsidRDefault="00621914">
      <w:pPr>
        <w:numPr>
          <w:ilvl w:val="0"/>
          <w:numId w:val="35"/>
        </w:numPr>
        <w:spacing w:after="0" w:line="264" w:lineRule="auto"/>
        <w:jc w:val="both"/>
        <w:rPr>
          <w:lang w:val="ru-RU"/>
        </w:rPr>
      </w:pPr>
      <w:r w:rsidRPr="00621914">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D826EF" w:rsidRPr="00621914" w:rsidRDefault="00621914">
      <w:pPr>
        <w:numPr>
          <w:ilvl w:val="0"/>
          <w:numId w:val="35"/>
        </w:numPr>
        <w:spacing w:after="0" w:line="264" w:lineRule="auto"/>
        <w:jc w:val="both"/>
        <w:rPr>
          <w:lang w:val="ru-RU"/>
        </w:rPr>
      </w:pPr>
      <w:r w:rsidRPr="00621914">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D826EF" w:rsidRPr="00621914" w:rsidRDefault="00621914">
      <w:pPr>
        <w:numPr>
          <w:ilvl w:val="0"/>
          <w:numId w:val="35"/>
        </w:numPr>
        <w:spacing w:after="0" w:line="264" w:lineRule="auto"/>
        <w:jc w:val="both"/>
        <w:rPr>
          <w:lang w:val="ru-RU"/>
        </w:rPr>
      </w:pPr>
      <w:r w:rsidRPr="00621914">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w:t>
      </w:r>
    </w:p>
    <w:p w:rsidR="00D826EF" w:rsidRPr="00621914" w:rsidRDefault="00621914">
      <w:pPr>
        <w:numPr>
          <w:ilvl w:val="0"/>
          <w:numId w:val="35"/>
        </w:numPr>
        <w:spacing w:after="0" w:line="264" w:lineRule="auto"/>
        <w:jc w:val="both"/>
        <w:rPr>
          <w:lang w:val="ru-RU"/>
        </w:rPr>
      </w:pPr>
      <w:r w:rsidRPr="00621914">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D826EF" w:rsidRPr="00621914" w:rsidRDefault="00621914">
      <w:pPr>
        <w:numPr>
          <w:ilvl w:val="0"/>
          <w:numId w:val="35"/>
        </w:numPr>
        <w:spacing w:after="0" w:line="264" w:lineRule="auto"/>
        <w:jc w:val="both"/>
        <w:rPr>
          <w:lang w:val="ru-RU"/>
        </w:rPr>
      </w:pPr>
      <w:proofErr w:type="gramStart"/>
      <w:r w:rsidRPr="00621914">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roofErr w:type="gramEnd"/>
    </w:p>
    <w:p w:rsidR="00D826EF" w:rsidRPr="00621914" w:rsidRDefault="00621914">
      <w:pPr>
        <w:numPr>
          <w:ilvl w:val="0"/>
          <w:numId w:val="35"/>
        </w:numPr>
        <w:spacing w:after="0" w:line="264" w:lineRule="auto"/>
        <w:jc w:val="both"/>
        <w:rPr>
          <w:lang w:val="ru-RU"/>
        </w:rPr>
      </w:pPr>
      <w:r w:rsidRPr="00621914">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D826EF" w:rsidRPr="00621914" w:rsidRDefault="00621914">
      <w:pPr>
        <w:numPr>
          <w:ilvl w:val="0"/>
          <w:numId w:val="35"/>
        </w:numPr>
        <w:spacing w:after="0" w:line="264" w:lineRule="auto"/>
        <w:jc w:val="both"/>
        <w:rPr>
          <w:lang w:val="ru-RU"/>
        </w:rPr>
      </w:pPr>
      <w:r w:rsidRPr="00621914">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D826EF" w:rsidRPr="00621914" w:rsidRDefault="00621914">
      <w:pPr>
        <w:numPr>
          <w:ilvl w:val="0"/>
          <w:numId w:val="35"/>
        </w:numPr>
        <w:spacing w:after="0" w:line="264" w:lineRule="auto"/>
        <w:jc w:val="both"/>
        <w:rPr>
          <w:lang w:val="ru-RU"/>
        </w:rPr>
      </w:pPr>
      <w:r w:rsidRPr="00621914">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D826EF" w:rsidRPr="00621914" w:rsidRDefault="00621914">
      <w:pPr>
        <w:numPr>
          <w:ilvl w:val="0"/>
          <w:numId w:val="35"/>
        </w:numPr>
        <w:spacing w:after="0" w:line="264" w:lineRule="auto"/>
        <w:jc w:val="both"/>
        <w:rPr>
          <w:lang w:val="ru-RU"/>
        </w:rPr>
      </w:pPr>
      <w:proofErr w:type="gramStart"/>
      <w:r w:rsidRPr="00621914">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roofErr w:type="gramEnd"/>
    </w:p>
    <w:p w:rsidR="00D826EF" w:rsidRPr="00621914" w:rsidRDefault="00621914">
      <w:pPr>
        <w:numPr>
          <w:ilvl w:val="0"/>
          <w:numId w:val="35"/>
        </w:numPr>
        <w:spacing w:after="0" w:line="264" w:lineRule="auto"/>
        <w:jc w:val="both"/>
        <w:rPr>
          <w:lang w:val="ru-RU"/>
        </w:rPr>
      </w:pPr>
      <w:r w:rsidRPr="00621914">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D826EF" w:rsidRPr="00621914" w:rsidRDefault="00621914">
      <w:pPr>
        <w:numPr>
          <w:ilvl w:val="0"/>
          <w:numId w:val="35"/>
        </w:numPr>
        <w:spacing w:after="0" w:line="264" w:lineRule="auto"/>
        <w:jc w:val="both"/>
        <w:rPr>
          <w:lang w:val="ru-RU"/>
        </w:rPr>
      </w:pPr>
      <w:r w:rsidRPr="00621914">
        <w:rPr>
          <w:rFonts w:ascii="Times New Roman" w:hAnsi="Times New Roman"/>
          <w:color w:val="000000"/>
          <w:sz w:val="28"/>
          <w:lang w:val="ru-RU"/>
        </w:rPr>
        <w:lastRenderedPageBreak/>
        <w:t>пересказывать (устно) содержание произведения подробно, выборочно, от лица героя, от третьего лица;</w:t>
      </w:r>
    </w:p>
    <w:p w:rsidR="00D826EF" w:rsidRPr="00621914" w:rsidRDefault="00621914">
      <w:pPr>
        <w:numPr>
          <w:ilvl w:val="0"/>
          <w:numId w:val="35"/>
        </w:numPr>
        <w:spacing w:after="0" w:line="264" w:lineRule="auto"/>
        <w:jc w:val="both"/>
        <w:rPr>
          <w:lang w:val="ru-RU"/>
        </w:rPr>
      </w:pPr>
      <w:r w:rsidRPr="00621914">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D826EF" w:rsidRPr="00621914" w:rsidRDefault="00621914">
      <w:pPr>
        <w:numPr>
          <w:ilvl w:val="0"/>
          <w:numId w:val="35"/>
        </w:numPr>
        <w:spacing w:after="0" w:line="264" w:lineRule="auto"/>
        <w:jc w:val="both"/>
        <w:rPr>
          <w:lang w:val="ru-RU"/>
        </w:rPr>
      </w:pPr>
      <w:r w:rsidRPr="00621914">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rsidR="00D826EF" w:rsidRPr="00621914" w:rsidRDefault="00621914">
      <w:pPr>
        <w:numPr>
          <w:ilvl w:val="0"/>
          <w:numId w:val="35"/>
        </w:numPr>
        <w:spacing w:after="0" w:line="264" w:lineRule="auto"/>
        <w:jc w:val="both"/>
        <w:rPr>
          <w:lang w:val="ru-RU"/>
        </w:rPr>
      </w:pPr>
      <w:r w:rsidRPr="00621914">
        <w:rPr>
          <w:rFonts w:ascii="Times New Roman" w:hAnsi="Times New Roman"/>
          <w:color w:val="000000"/>
          <w:sz w:val="28"/>
          <w:lang w:val="ru-RU"/>
        </w:rPr>
        <w:t xml:space="preserve">сочинять по аналогии с </w:t>
      </w:r>
      <w:proofErr w:type="gramStart"/>
      <w:r w:rsidRPr="00621914">
        <w:rPr>
          <w:rFonts w:ascii="Times New Roman" w:hAnsi="Times New Roman"/>
          <w:color w:val="000000"/>
          <w:sz w:val="28"/>
          <w:lang w:val="ru-RU"/>
        </w:rPr>
        <w:t>прочитанным</w:t>
      </w:r>
      <w:proofErr w:type="gramEnd"/>
      <w:r w:rsidRPr="00621914">
        <w:rPr>
          <w:rFonts w:ascii="Times New Roman" w:hAnsi="Times New Roman"/>
          <w:color w:val="000000"/>
          <w:sz w:val="28"/>
          <w:lang w:val="ru-RU"/>
        </w:rPr>
        <w:t xml:space="preserve"> загадки, небольшие сказки, рассказы;</w:t>
      </w:r>
    </w:p>
    <w:p w:rsidR="00D826EF" w:rsidRPr="00621914" w:rsidRDefault="00621914">
      <w:pPr>
        <w:numPr>
          <w:ilvl w:val="0"/>
          <w:numId w:val="35"/>
        </w:numPr>
        <w:spacing w:after="0" w:line="264" w:lineRule="auto"/>
        <w:jc w:val="both"/>
        <w:rPr>
          <w:lang w:val="ru-RU"/>
        </w:rPr>
      </w:pPr>
      <w:r w:rsidRPr="00621914">
        <w:rPr>
          <w:rFonts w:ascii="Times New Roman" w:hAnsi="Times New Roman"/>
          <w:color w:val="000000"/>
          <w:sz w:val="28"/>
          <w:lang w:val="ru-RU"/>
        </w:rPr>
        <w:t>ориентироваться в книге/учебнике по обложке, оглавлению, аннотации, иллюстрациям, предисловию, условным обозначениям;</w:t>
      </w:r>
    </w:p>
    <w:p w:rsidR="00D826EF" w:rsidRPr="00621914" w:rsidRDefault="00621914">
      <w:pPr>
        <w:numPr>
          <w:ilvl w:val="0"/>
          <w:numId w:val="35"/>
        </w:numPr>
        <w:spacing w:after="0" w:line="264" w:lineRule="auto"/>
        <w:jc w:val="both"/>
        <w:rPr>
          <w:lang w:val="ru-RU"/>
        </w:rPr>
      </w:pPr>
      <w:r w:rsidRPr="00621914">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D826EF" w:rsidRPr="00621914" w:rsidRDefault="00621914">
      <w:pPr>
        <w:numPr>
          <w:ilvl w:val="0"/>
          <w:numId w:val="35"/>
        </w:numPr>
        <w:spacing w:after="0" w:line="264" w:lineRule="auto"/>
        <w:jc w:val="both"/>
        <w:rPr>
          <w:lang w:val="ru-RU"/>
        </w:rPr>
      </w:pPr>
      <w:r w:rsidRPr="00621914">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rsidR="00D826EF" w:rsidRDefault="00621914">
      <w:pPr>
        <w:spacing w:after="0" w:line="264" w:lineRule="auto"/>
        <w:ind w:left="120"/>
        <w:jc w:val="both"/>
      </w:pPr>
      <w:r>
        <w:rPr>
          <w:rFonts w:ascii="Times New Roman" w:hAnsi="Times New Roman"/>
          <w:b/>
          <w:color w:val="000000"/>
          <w:sz w:val="28"/>
        </w:rPr>
        <w:t>3 КЛАСС</w:t>
      </w:r>
    </w:p>
    <w:p w:rsidR="00D826EF" w:rsidRPr="00621914" w:rsidRDefault="00621914">
      <w:pPr>
        <w:numPr>
          <w:ilvl w:val="0"/>
          <w:numId w:val="36"/>
        </w:numPr>
        <w:spacing w:after="0" w:line="264" w:lineRule="auto"/>
        <w:jc w:val="both"/>
        <w:rPr>
          <w:lang w:val="ru-RU"/>
        </w:rPr>
      </w:pPr>
      <w:r w:rsidRPr="00621914">
        <w:rPr>
          <w:rFonts w:ascii="Times New Roman" w:hAnsi="Times New Roman"/>
          <w:color w:val="000000"/>
          <w:sz w:val="28"/>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D826EF" w:rsidRPr="00621914" w:rsidRDefault="00621914">
      <w:pPr>
        <w:numPr>
          <w:ilvl w:val="0"/>
          <w:numId w:val="36"/>
        </w:numPr>
        <w:spacing w:after="0" w:line="264" w:lineRule="auto"/>
        <w:jc w:val="both"/>
        <w:rPr>
          <w:lang w:val="ru-RU"/>
        </w:rPr>
      </w:pPr>
      <w:r w:rsidRPr="00621914">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D826EF" w:rsidRPr="00621914" w:rsidRDefault="00621914">
      <w:pPr>
        <w:numPr>
          <w:ilvl w:val="0"/>
          <w:numId w:val="36"/>
        </w:numPr>
        <w:spacing w:after="0" w:line="264" w:lineRule="auto"/>
        <w:jc w:val="both"/>
        <w:rPr>
          <w:lang w:val="ru-RU"/>
        </w:rPr>
      </w:pPr>
      <w:r w:rsidRPr="00621914">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D826EF" w:rsidRPr="00621914" w:rsidRDefault="00621914">
      <w:pPr>
        <w:numPr>
          <w:ilvl w:val="0"/>
          <w:numId w:val="36"/>
        </w:numPr>
        <w:spacing w:after="0" w:line="264" w:lineRule="auto"/>
        <w:jc w:val="both"/>
        <w:rPr>
          <w:lang w:val="ru-RU"/>
        </w:rPr>
      </w:pPr>
      <w:r w:rsidRPr="00621914">
        <w:rPr>
          <w:rFonts w:ascii="Times New Roman" w:hAnsi="Times New Roman"/>
          <w:color w:val="000000"/>
          <w:sz w:val="28"/>
          <w:lang w:val="ru-RU"/>
        </w:rPr>
        <w:t>читать наизусть не менее 4 стихотворений в соответствии с изученной тематикой произведений;</w:t>
      </w:r>
    </w:p>
    <w:p w:rsidR="00D826EF" w:rsidRPr="00621914" w:rsidRDefault="00621914">
      <w:pPr>
        <w:numPr>
          <w:ilvl w:val="0"/>
          <w:numId w:val="36"/>
        </w:numPr>
        <w:spacing w:after="0" w:line="264" w:lineRule="auto"/>
        <w:jc w:val="both"/>
        <w:rPr>
          <w:lang w:val="ru-RU"/>
        </w:rPr>
      </w:pPr>
      <w:r w:rsidRPr="00621914">
        <w:rPr>
          <w:rFonts w:ascii="Times New Roman" w:hAnsi="Times New Roman"/>
          <w:color w:val="000000"/>
          <w:sz w:val="28"/>
          <w:lang w:val="ru-RU"/>
        </w:rPr>
        <w:t>различать художественные произведения и познавательные тексты;</w:t>
      </w:r>
    </w:p>
    <w:p w:rsidR="00D826EF" w:rsidRPr="00621914" w:rsidRDefault="00621914">
      <w:pPr>
        <w:numPr>
          <w:ilvl w:val="0"/>
          <w:numId w:val="36"/>
        </w:numPr>
        <w:spacing w:after="0" w:line="264" w:lineRule="auto"/>
        <w:jc w:val="both"/>
        <w:rPr>
          <w:lang w:val="ru-RU"/>
        </w:rPr>
      </w:pPr>
      <w:r w:rsidRPr="00621914">
        <w:rPr>
          <w:rFonts w:ascii="Times New Roman" w:hAnsi="Times New Roman"/>
          <w:color w:val="000000"/>
          <w:sz w:val="28"/>
          <w:lang w:val="ru-RU"/>
        </w:rPr>
        <w:t xml:space="preserve">различать прозаическую и стихотворную речь: называть особенности стихотворного произведения (ритм, рифма, строфа), отличать лирическое произведение </w:t>
      </w:r>
      <w:proofErr w:type="gramStart"/>
      <w:r w:rsidRPr="00621914">
        <w:rPr>
          <w:rFonts w:ascii="Times New Roman" w:hAnsi="Times New Roman"/>
          <w:color w:val="000000"/>
          <w:sz w:val="28"/>
          <w:lang w:val="ru-RU"/>
        </w:rPr>
        <w:t>от</w:t>
      </w:r>
      <w:proofErr w:type="gramEnd"/>
      <w:r w:rsidRPr="00621914">
        <w:rPr>
          <w:rFonts w:ascii="Times New Roman" w:hAnsi="Times New Roman"/>
          <w:color w:val="000000"/>
          <w:sz w:val="28"/>
          <w:lang w:val="ru-RU"/>
        </w:rPr>
        <w:t xml:space="preserve"> эпического;</w:t>
      </w:r>
    </w:p>
    <w:p w:rsidR="00D826EF" w:rsidRPr="00621914" w:rsidRDefault="00621914">
      <w:pPr>
        <w:numPr>
          <w:ilvl w:val="0"/>
          <w:numId w:val="36"/>
        </w:numPr>
        <w:spacing w:after="0" w:line="264" w:lineRule="auto"/>
        <w:jc w:val="both"/>
        <w:rPr>
          <w:lang w:val="ru-RU"/>
        </w:rPr>
      </w:pPr>
      <w:r w:rsidRPr="00621914">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D826EF" w:rsidRPr="00621914" w:rsidRDefault="00621914">
      <w:pPr>
        <w:numPr>
          <w:ilvl w:val="0"/>
          <w:numId w:val="36"/>
        </w:numPr>
        <w:spacing w:after="0" w:line="264" w:lineRule="auto"/>
        <w:jc w:val="both"/>
        <w:rPr>
          <w:lang w:val="ru-RU"/>
        </w:rPr>
      </w:pPr>
      <w:proofErr w:type="gramStart"/>
      <w:r w:rsidRPr="00621914">
        <w:rPr>
          <w:rFonts w:ascii="Times New Roman" w:hAnsi="Times New Roman"/>
          <w:color w:val="000000"/>
          <w:sz w:val="28"/>
          <w:lang w:val="ru-RU"/>
        </w:rPr>
        <w:lastRenderedPageBreak/>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roofErr w:type="gramEnd"/>
    </w:p>
    <w:p w:rsidR="00D826EF" w:rsidRPr="00621914" w:rsidRDefault="00621914">
      <w:pPr>
        <w:numPr>
          <w:ilvl w:val="0"/>
          <w:numId w:val="36"/>
        </w:numPr>
        <w:spacing w:after="0" w:line="264" w:lineRule="auto"/>
        <w:jc w:val="both"/>
        <w:rPr>
          <w:lang w:val="ru-RU"/>
        </w:rPr>
      </w:pPr>
      <w:r w:rsidRPr="00621914">
        <w:rPr>
          <w:rFonts w:ascii="Times New Roman" w:hAnsi="Times New Roman"/>
          <w:color w:val="000000"/>
          <w:sz w:val="28"/>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D826EF" w:rsidRPr="00621914" w:rsidRDefault="00621914">
      <w:pPr>
        <w:numPr>
          <w:ilvl w:val="0"/>
          <w:numId w:val="36"/>
        </w:numPr>
        <w:spacing w:after="0" w:line="264" w:lineRule="auto"/>
        <w:jc w:val="both"/>
        <w:rPr>
          <w:lang w:val="ru-RU"/>
        </w:rPr>
      </w:pPr>
      <w:r w:rsidRPr="00621914">
        <w:rPr>
          <w:rFonts w:ascii="Times New Roman" w:hAnsi="Times New Roman"/>
          <w:color w:val="000000"/>
          <w:sz w:val="28"/>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D826EF" w:rsidRPr="00621914" w:rsidRDefault="00621914">
      <w:pPr>
        <w:numPr>
          <w:ilvl w:val="0"/>
          <w:numId w:val="36"/>
        </w:numPr>
        <w:spacing w:after="0" w:line="264" w:lineRule="auto"/>
        <w:jc w:val="both"/>
        <w:rPr>
          <w:lang w:val="ru-RU"/>
        </w:rPr>
      </w:pPr>
      <w:r w:rsidRPr="00621914">
        <w:rPr>
          <w:rFonts w:ascii="Times New Roman" w:hAnsi="Times New Roman"/>
          <w:color w:val="000000"/>
          <w:sz w:val="28"/>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D826EF" w:rsidRPr="00621914" w:rsidRDefault="00621914">
      <w:pPr>
        <w:numPr>
          <w:ilvl w:val="0"/>
          <w:numId w:val="36"/>
        </w:numPr>
        <w:spacing w:after="0" w:line="264" w:lineRule="auto"/>
        <w:jc w:val="both"/>
        <w:rPr>
          <w:lang w:val="ru-RU"/>
        </w:rPr>
      </w:pPr>
      <w:r w:rsidRPr="00621914">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D826EF" w:rsidRPr="00621914" w:rsidRDefault="00621914">
      <w:pPr>
        <w:numPr>
          <w:ilvl w:val="0"/>
          <w:numId w:val="36"/>
        </w:numPr>
        <w:spacing w:after="0" w:line="264" w:lineRule="auto"/>
        <w:jc w:val="both"/>
        <w:rPr>
          <w:lang w:val="ru-RU"/>
        </w:rPr>
      </w:pPr>
      <w:proofErr w:type="gramStart"/>
      <w:r w:rsidRPr="00621914">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roofErr w:type="gramEnd"/>
    </w:p>
    <w:p w:rsidR="00D826EF" w:rsidRPr="00621914" w:rsidRDefault="00621914">
      <w:pPr>
        <w:numPr>
          <w:ilvl w:val="0"/>
          <w:numId w:val="36"/>
        </w:numPr>
        <w:spacing w:after="0" w:line="264" w:lineRule="auto"/>
        <w:jc w:val="both"/>
        <w:rPr>
          <w:lang w:val="ru-RU"/>
        </w:rPr>
      </w:pPr>
      <w:r w:rsidRPr="00621914">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D826EF" w:rsidRPr="00621914" w:rsidRDefault="00621914">
      <w:pPr>
        <w:numPr>
          <w:ilvl w:val="0"/>
          <w:numId w:val="36"/>
        </w:numPr>
        <w:spacing w:after="0" w:line="264" w:lineRule="auto"/>
        <w:jc w:val="both"/>
        <w:rPr>
          <w:lang w:val="ru-RU"/>
        </w:rPr>
      </w:pPr>
      <w:proofErr w:type="gramStart"/>
      <w:r w:rsidRPr="00621914">
        <w:rPr>
          <w:rFonts w:ascii="Times New Roman" w:hAnsi="Times New Roman"/>
          <w:color w:val="000000"/>
          <w:sz w:val="28"/>
          <w:lang w:val="ru-RU"/>
        </w:rPr>
        <w:t>пересказывать произведение (устно) подробно, выборочно, сжато (кратко), от лица героя, с изменением лица рассказчика, от третьего лица;</w:t>
      </w:r>
      <w:proofErr w:type="gramEnd"/>
    </w:p>
    <w:p w:rsidR="00D826EF" w:rsidRPr="00621914" w:rsidRDefault="00621914">
      <w:pPr>
        <w:numPr>
          <w:ilvl w:val="0"/>
          <w:numId w:val="36"/>
        </w:numPr>
        <w:spacing w:after="0" w:line="264" w:lineRule="auto"/>
        <w:jc w:val="both"/>
        <w:rPr>
          <w:lang w:val="ru-RU"/>
        </w:rPr>
      </w:pPr>
      <w:r w:rsidRPr="00621914">
        <w:rPr>
          <w:rFonts w:ascii="Times New Roman" w:hAnsi="Times New Roman"/>
          <w:color w:val="000000"/>
          <w:sz w:val="28"/>
          <w:lang w:val="ru-RU"/>
        </w:rPr>
        <w:lastRenderedPageBreak/>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D826EF" w:rsidRPr="00621914" w:rsidRDefault="00621914">
      <w:pPr>
        <w:numPr>
          <w:ilvl w:val="0"/>
          <w:numId w:val="36"/>
        </w:numPr>
        <w:spacing w:after="0" w:line="264" w:lineRule="auto"/>
        <w:jc w:val="both"/>
        <w:rPr>
          <w:lang w:val="ru-RU"/>
        </w:rPr>
      </w:pPr>
      <w:r w:rsidRPr="00621914">
        <w:rPr>
          <w:rFonts w:ascii="Times New Roman" w:hAnsi="Times New Roman"/>
          <w:color w:val="000000"/>
          <w:sz w:val="28"/>
          <w:lang w:val="ru-RU"/>
        </w:rPr>
        <w:t>читать по ролям с соблюдением норм произношения, инсценировать небольшие эпизоды из произведения;</w:t>
      </w:r>
    </w:p>
    <w:p w:rsidR="00D826EF" w:rsidRPr="00621914" w:rsidRDefault="00621914">
      <w:pPr>
        <w:numPr>
          <w:ilvl w:val="0"/>
          <w:numId w:val="36"/>
        </w:numPr>
        <w:spacing w:after="0" w:line="264" w:lineRule="auto"/>
        <w:jc w:val="both"/>
        <w:rPr>
          <w:lang w:val="ru-RU"/>
        </w:rPr>
      </w:pPr>
      <w:r w:rsidRPr="00621914">
        <w:rPr>
          <w:rFonts w:ascii="Times New Roman" w:hAnsi="Times New Roman"/>
          <w:color w:val="000000"/>
          <w:sz w:val="28"/>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D826EF" w:rsidRPr="00621914" w:rsidRDefault="00621914">
      <w:pPr>
        <w:numPr>
          <w:ilvl w:val="0"/>
          <w:numId w:val="36"/>
        </w:numPr>
        <w:spacing w:after="0" w:line="264" w:lineRule="auto"/>
        <w:jc w:val="both"/>
        <w:rPr>
          <w:lang w:val="ru-RU"/>
        </w:rPr>
      </w:pPr>
      <w:r w:rsidRPr="00621914">
        <w:rPr>
          <w:rFonts w:ascii="Times New Roman" w:hAnsi="Times New Roman"/>
          <w:color w:val="000000"/>
          <w:sz w:val="28"/>
          <w:lang w:val="ru-RU"/>
        </w:rPr>
        <w:t>составлять краткий отзыв о прочитанном произведении по заданному алгоритму;</w:t>
      </w:r>
    </w:p>
    <w:p w:rsidR="00D826EF" w:rsidRPr="00621914" w:rsidRDefault="00621914">
      <w:pPr>
        <w:numPr>
          <w:ilvl w:val="0"/>
          <w:numId w:val="36"/>
        </w:numPr>
        <w:spacing w:after="0" w:line="264" w:lineRule="auto"/>
        <w:jc w:val="both"/>
        <w:rPr>
          <w:lang w:val="ru-RU"/>
        </w:rPr>
      </w:pPr>
      <w:r w:rsidRPr="00621914">
        <w:rPr>
          <w:rFonts w:ascii="Times New Roman" w:hAnsi="Times New Roman"/>
          <w:color w:val="000000"/>
          <w:sz w:val="28"/>
          <w:lang w:val="ru-RU"/>
        </w:rPr>
        <w:t>сочинять тексты, используя аналогии, иллюстрации, придумывать продолжение прочитанного произведения;</w:t>
      </w:r>
    </w:p>
    <w:p w:rsidR="00D826EF" w:rsidRPr="00621914" w:rsidRDefault="00621914">
      <w:pPr>
        <w:numPr>
          <w:ilvl w:val="0"/>
          <w:numId w:val="36"/>
        </w:numPr>
        <w:spacing w:after="0" w:line="264" w:lineRule="auto"/>
        <w:jc w:val="both"/>
        <w:rPr>
          <w:lang w:val="ru-RU"/>
        </w:rPr>
      </w:pPr>
      <w:proofErr w:type="gramStart"/>
      <w:r w:rsidRPr="00621914">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roofErr w:type="gramEnd"/>
    </w:p>
    <w:p w:rsidR="00D826EF" w:rsidRPr="00621914" w:rsidRDefault="00621914">
      <w:pPr>
        <w:numPr>
          <w:ilvl w:val="0"/>
          <w:numId w:val="36"/>
        </w:numPr>
        <w:spacing w:after="0" w:line="264" w:lineRule="auto"/>
        <w:jc w:val="both"/>
        <w:rPr>
          <w:lang w:val="ru-RU"/>
        </w:rPr>
      </w:pPr>
      <w:r w:rsidRPr="00621914">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D826EF" w:rsidRPr="00621914" w:rsidRDefault="00621914">
      <w:pPr>
        <w:numPr>
          <w:ilvl w:val="0"/>
          <w:numId w:val="36"/>
        </w:numPr>
        <w:spacing w:after="0" w:line="264" w:lineRule="auto"/>
        <w:jc w:val="both"/>
        <w:rPr>
          <w:lang w:val="ru-RU"/>
        </w:rPr>
      </w:pPr>
      <w:r w:rsidRPr="00621914">
        <w:rPr>
          <w:rFonts w:ascii="Times New Roman" w:hAnsi="Times New Roman"/>
          <w:color w:val="000000"/>
          <w:sz w:val="28"/>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D826EF" w:rsidRDefault="00621914">
      <w:pPr>
        <w:spacing w:after="0" w:line="264" w:lineRule="auto"/>
        <w:ind w:left="120"/>
        <w:jc w:val="both"/>
      </w:pPr>
      <w:r>
        <w:rPr>
          <w:rFonts w:ascii="Times New Roman" w:hAnsi="Times New Roman"/>
          <w:b/>
          <w:color w:val="000000"/>
          <w:sz w:val="28"/>
        </w:rPr>
        <w:t>4 КЛАСС</w:t>
      </w:r>
    </w:p>
    <w:p w:rsidR="00D826EF" w:rsidRPr="00621914" w:rsidRDefault="00621914">
      <w:pPr>
        <w:numPr>
          <w:ilvl w:val="0"/>
          <w:numId w:val="37"/>
        </w:numPr>
        <w:spacing w:after="0" w:line="264" w:lineRule="auto"/>
        <w:jc w:val="both"/>
        <w:rPr>
          <w:lang w:val="ru-RU"/>
        </w:rPr>
      </w:pPr>
      <w:r w:rsidRPr="00621914">
        <w:rPr>
          <w:rFonts w:ascii="Times New Roman" w:hAnsi="Times New Roman"/>
          <w:color w:val="000000"/>
          <w:sz w:val="28"/>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D826EF" w:rsidRPr="00621914" w:rsidRDefault="00621914">
      <w:pPr>
        <w:numPr>
          <w:ilvl w:val="0"/>
          <w:numId w:val="37"/>
        </w:numPr>
        <w:spacing w:after="0" w:line="264" w:lineRule="auto"/>
        <w:jc w:val="both"/>
        <w:rPr>
          <w:lang w:val="ru-RU"/>
        </w:rPr>
      </w:pPr>
      <w:r w:rsidRPr="00621914">
        <w:rPr>
          <w:rFonts w:ascii="Times New Roman" w:hAnsi="Times New Roman"/>
          <w:color w:val="000000"/>
          <w:sz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D826EF" w:rsidRPr="00621914" w:rsidRDefault="00621914">
      <w:pPr>
        <w:numPr>
          <w:ilvl w:val="0"/>
          <w:numId w:val="37"/>
        </w:numPr>
        <w:spacing w:after="0" w:line="264" w:lineRule="auto"/>
        <w:jc w:val="both"/>
        <w:rPr>
          <w:lang w:val="ru-RU"/>
        </w:rPr>
      </w:pPr>
      <w:r w:rsidRPr="00621914">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D826EF" w:rsidRPr="00621914" w:rsidRDefault="00621914">
      <w:pPr>
        <w:numPr>
          <w:ilvl w:val="0"/>
          <w:numId w:val="37"/>
        </w:numPr>
        <w:spacing w:after="0" w:line="264" w:lineRule="auto"/>
        <w:jc w:val="both"/>
        <w:rPr>
          <w:lang w:val="ru-RU"/>
        </w:rPr>
      </w:pPr>
      <w:r w:rsidRPr="00621914">
        <w:rPr>
          <w:rFonts w:ascii="Times New Roman" w:hAnsi="Times New Roman"/>
          <w:color w:val="000000"/>
          <w:sz w:val="28"/>
          <w:lang w:val="ru-RU"/>
        </w:rPr>
        <w:t xml:space="preserve">читать вслух целыми словами без пропусков и перестановок букв и слогов доступные по восприятию и небольшие по объёму </w:t>
      </w:r>
      <w:r w:rsidRPr="00621914">
        <w:rPr>
          <w:rFonts w:ascii="Times New Roman" w:hAnsi="Times New Roman"/>
          <w:color w:val="000000"/>
          <w:sz w:val="28"/>
          <w:lang w:val="ru-RU"/>
        </w:rPr>
        <w:lastRenderedPageBreak/>
        <w:t>прозаические и стихотворные произведения в темпе не менее 80 слов в минуту (без отметочного оценивания);</w:t>
      </w:r>
    </w:p>
    <w:p w:rsidR="00D826EF" w:rsidRPr="00621914" w:rsidRDefault="00621914">
      <w:pPr>
        <w:numPr>
          <w:ilvl w:val="0"/>
          <w:numId w:val="37"/>
        </w:numPr>
        <w:spacing w:after="0" w:line="264" w:lineRule="auto"/>
        <w:jc w:val="both"/>
        <w:rPr>
          <w:lang w:val="ru-RU"/>
        </w:rPr>
      </w:pPr>
      <w:r w:rsidRPr="00621914">
        <w:rPr>
          <w:rFonts w:ascii="Times New Roman" w:hAnsi="Times New Roman"/>
          <w:color w:val="000000"/>
          <w:sz w:val="28"/>
          <w:lang w:val="ru-RU"/>
        </w:rPr>
        <w:t>читать наизусть не менее 5 стихотворений в соответствии с изученной тематикой произведений;</w:t>
      </w:r>
    </w:p>
    <w:p w:rsidR="00D826EF" w:rsidRPr="00621914" w:rsidRDefault="00621914">
      <w:pPr>
        <w:numPr>
          <w:ilvl w:val="0"/>
          <w:numId w:val="37"/>
        </w:numPr>
        <w:spacing w:after="0" w:line="264" w:lineRule="auto"/>
        <w:jc w:val="both"/>
        <w:rPr>
          <w:lang w:val="ru-RU"/>
        </w:rPr>
      </w:pPr>
      <w:r w:rsidRPr="00621914">
        <w:rPr>
          <w:rFonts w:ascii="Times New Roman" w:hAnsi="Times New Roman"/>
          <w:color w:val="000000"/>
          <w:sz w:val="28"/>
          <w:lang w:val="ru-RU"/>
        </w:rPr>
        <w:t>различать художественные произведения и познавательные тексты;</w:t>
      </w:r>
    </w:p>
    <w:p w:rsidR="00D826EF" w:rsidRPr="00621914" w:rsidRDefault="00621914">
      <w:pPr>
        <w:numPr>
          <w:ilvl w:val="0"/>
          <w:numId w:val="37"/>
        </w:numPr>
        <w:spacing w:after="0" w:line="264" w:lineRule="auto"/>
        <w:jc w:val="both"/>
        <w:rPr>
          <w:lang w:val="ru-RU"/>
        </w:rPr>
      </w:pPr>
      <w:r w:rsidRPr="00621914">
        <w:rPr>
          <w:rFonts w:ascii="Times New Roman" w:hAnsi="Times New Roman"/>
          <w:color w:val="000000"/>
          <w:sz w:val="28"/>
          <w:lang w:val="ru-RU"/>
        </w:rPr>
        <w:t xml:space="preserve">различать прозаическую и стихотворную речь: называть особенности стихотворного произведения (ритм, рифма, строфа), отличать лирическое произведение </w:t>
      </w:r>
      <w:proofErr w:type="gramStart"/>
      <w:r w:rsidRPr="00621914">
        <w:rPr>
          <w:rFonts w:ascii="Times New Roman" w:hAnsi="Times New Roman"/>
          <w:color w:val="000000"/>
          <w:sz w:val="28"/>
          <w:lang w:val="ru-RU"/>
        </w:rPr>
        <w:t>от</w:t>
      </w:r>
      <w:proofErr w:type="gramEnd"/>
      <w:r w:rsidRPr="00621914">
        <w:rPr>
          <w:rFonts w:ascii="Times New Roman" w:hAnsi="Times New Roman"/>
          <w:color w:val="000000"/>
          <w:sz w:val="28"/>
          <w:lang w:val="ru-RU"/>
        </w:rPr>
        <w:t xml:space="preserve"> эпического;</w:t>
      </w:r>
    </w:p>
    <w:p w:rsidR="00D826EF" w:rsidRPr="00621914" w:rsidRDefault="00621914">
      <w:pPr>
        <w:numPr>
          <w:ilvl w:val="0"/>
          <w:numId w:val="37"/>
        </w:numPr>
        <w:spacing w:after="0" w:line="264" w:lineRule="auto"/>
        <w:jc w:val="both"/>
        <w:rPr>
          <w:lang w:val="ru-RU"/>
        </w:rPr>
      </w:pPr>
      <w:r w:rsidRPr="00621914">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D826EF" w:rsidRPr="00621914" w:rsidRDefault="00621914">
      <w:pPr>
        <w:numPr>
          <w:ilvl w:val="0"/>
          <w:numId w:val="37"/>
        </w:numPr>
        <w:spacing w:after="0" w:line="264" w:lineRule="auto"/>
        <w:jc w:val="both"/>
        <w:rPr>
          <w:lang w:val="ru-RU"/>
        </w:rPr>
      </w:pPr>
      <w:r w:rsidRPr="00621914">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D826EF" w:rsidRPr="00621914" w:rsidRDefault="00621914">
      <w:pPr>
        <w:numPr>
          <w:ilvl w:val="0"/>
          <w:numId w:val="37"/>
        </w:numPr>
        <w:spacing w:after="0" w:line="264" w:lineRule="auto"/>
        <w:jc w:val="both"/>
        <w:rPr>
          <w:lang w:val="ru-RU"/>
        </w:rPr>
      </w:pPr>
      <w:r w:rsidRPr="00621914">
        <w:rPr>
          <w:rFonts w:ascii="Times New Roman" w:hAnsi="Times New Roman"/>
          <w:color w:val="000000"/>
          <w:sz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D826EF" w:rsidRPr="00621914" w:rsidRDefault="00621914">
      <w:pPr>
        <w:numPr>
          <w:ilvl w:val="0"/>
          <w:numId w:val="37"/>
        </w:numPr>
        <w:spacing w:after="0" w:line="264" w:lineRule="auto"/>
        <w:jc w:val="both"/>
        <w:rPr>
          <w:lang w:val="ru-RU"/>
        </w:rPr>
      </w:pPr>
      <w:r w:rsidRPr="00621914">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D826EF" w:rsidRPr="00621914" w:rsidRDefault="00621914">
      <w:pPr>
        <w:numPr>
          <w:ilvl w:val="0"/>
          <w:numId w:val="37"/>
        </w:numPr>
        <w:spacing w:after="0" w:line="264" w:lineRule="auto"/>
        <w:jc w:val="both"/>
        <w:rPr>
          <w:lang w:val="ru-RU"/>
        </w:rPr>
      </w:pPr>
      <w:proofErr w:type="gramStart"/>
      <w:r w:rsidRPr="00621914">
        <w:rPr>
          <w:rFonts w:ascii="Times New Roman" w:hAnsi="Times New Roman"/>
          <w:color w:val="000000"/>
          <w:sz w:val="28"/>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roofErr w:type="gramEnd"/>
    </w:p>
    <w:p w:rsidR="00D826EF" w:rsidRPr="00621914" w:rsidRDefault="00621914">
      <w:pPr>
        <w:numPr>
          <w:ilvl w:val="0"/>
          <w:numId w:val="37"/>
        </w:numPr>
        <w:spacing w:after="0" w:line="264" w:lineRule="auto"/>
        <w:jc w:val="both"/>
        <w:rPr>
          <w:lang w:val="ru-RU"/>
        </w:rPr>
      </w:pPr>
      <w:r w:rsidRPr="00621914">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D826EF" w:rsidRPr="00621914" w:rsidRDefault="00621914">
      <w:pPr>
        <w:numPr>
          <w:ilvl w:val="0"/>
          <w:numId w:val="37"/>
        </w:numPr>
        <w:spacing w:after="0" w:line="264" w:lineRule="auto"/>
        <w:jc w:val="both"/>
        <w:rPr>
          <w:lang w:val="ru-RU"/>
        </w:rPr>
      </w:pPr>
      <w:proofErr w:type="gramStart"/>
      <w:r w:rsidRPr="00621914">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roofErr w:type="gramEnd"/>
    </w:p>
    <w:p w:rsidR="00D826EF" w:rsidRPr="00621914" w:rsidRDefault="00621914">
      <w:pPr>
        <w:numPr>
          <w:ilvl w:val="0"/>
          <w:numId w:val="37"/>
        </w:numPr>
        <w:spacing w:after="0" w:line="264" w:lineRule="auto"/>
        <w:jc w:val="both"/>
        <w:rPr>
          <w:lang w:val="ru-RU"/>
        </w:rPr>
      </w:pPr>
      <w:r w:rsidRPr="00621914">
        <w:rPr>
          <w:rFonts w:ascii="Times New Roman" w:hAnsi="Times New Roman"/>
          <w:color w:val="000000"/>
          <w:sz w:val="28"/>
          <w:lang w:val="ru-RU"/>
        </w:rPr>
        <w:lastRenderedPageBreak/>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D826EF" w:rsidRPr="00621914" w:rsidRDefault="00621914">
      <w:pPr>
        <w:numPr>
          <w:ilvl w:val="0"/>
          <w:numId w:val="37"/>
        </w:numPr>
        <w:spacing w:after="0" w:line="264" w:lineRule="auto"/>
        <w:jc w:val="both"/>
        <w:rPr>
          <w:lang w:val="ru-RU"/>
        </w:rPr>
      </w:pPr>
      <w:proofErr w:type="gramStart"/>
      <w:r w:rsidRPr="00621914">
        <w:rPr>
          <w:rFonts w:ascii="Times New Roman" w:hAnsi="Times New Roman"/>
          <w:color w:val="000000"/>
          <w:sz w:val="28"/>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roofErr w:type="gramEnd"/>
    </w:p>
    <w:p w:rsidR="00D826EF" w:rsidRPr="00621914" w:rsidRDefault="00621914">
      <w:pPr>
        <w:numPr>
          <w:ilvl w:val="0"/>
          <w:numId w:val="37"/>
        </w:numPr>
        <w:spacing w:after="0" w:line="264" w:lineRule="auto"/>
        <w:jc w:val="both"/>
        <w:rPr>
          <w:lang w:val="ru-RU"/>
        </w:rPr>
      </w:pPr>
      <w:r w:rsidRPr="00621914">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D826EF" w:rsidRPr="00621914" w:rsidRDefault="00621914">
      <w:pPr>
        <w:numPr>
          <w:ilvl w:val="0"/>
          <w:numId w:val="37"/>
        </w:numPr>
        <w:spacing w:after="0" w:line="264" w:lineRule="auto"/>
        <w:jc w:val="both"/>
        <w:rPr>
          <w:lang w:val="ru-RU"/>
        </w:rPr>
      </w:pPr>
      <w:r w:rsidRPr="00621914">
        <w:rPr>
          <w:rFonts w:ascii="Times New Roman" w:hAnsi="Times New Roman"/>
          <w:color w:val="000000"/>
          <w:sz w:val="28"/>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D826EF" w:rsidRPr="00621914" w:rsidRDefault="00621914">
      <w:pPr>
        <w:numPr>
          <w:ilvl w:val="0"/>
          <w:numId w:val="37"/>
        </w:numPr>
        <w:spacing w:after="0" w:line="264" w:lineRule="auto"/>
        <w:jc w:val="both"/>
        <w:rPr>
          <w:lang w:val="ru-RU"/>
        </w:rPr>
      </w:pPr>
      <w:r w:rsidRPr="00621914">
        <w:rPr>
          <w:rFonts w:ascii="Times New Roman" w:hAnsi="Times New Roman"/>
          <w:color w:val="000000"/>
          <w:sz w:val="28"/>
          <w:lang w:val="ru-RU"/>
        </w:rPr>
        <w:t>составлять краткий отзыв о прочитанном произведении по заданному алгоритму;</w:t>
      </w:r>
    </w:p>
    <w:p w:rsidR="00D826EF" w:rsidRPr="00621914" w:rsidRDefault="00621914">
      <w:pPr>
        <w:numPr>
          <w:ilvl w:val="0"/>
          <w:numId w:val="37"/>
        </w:numPr>
        <w:spacing w:after="0" w:line="264" w:lineRule="auto"/>
        <w:jc w:val="both"/>
        <w:rPr>
          <w:lang w:val="ru-RU"/>
        </w:rPr>
      </w:pPr>
      <w:proofErr w:type="gramStart"/>
      <w:r w:rsidRPr="00621914">
        <w:rPr>
          <w:rFonts w:ascii="Times New Roman" w:hAnsi="Times New Roman"/>
          <w:color w:val="000000"/>
          <w:sz w:val="28"/>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roofErr w:type="gramEnd"/>
    </w:p>
    <w:p w:rsidR="00D826EF" w:rsidRPr="00621914" w:rsidRDefault="00621914">
      <w:pPr>
        <w:numPr>
          <w:ilvl w:val="0"/>
          <w:numId w:val="37"/>
        </w:numPr>
        <w:spacing w:after="0" w:line="264" w:lineRule="auto"/>
        <w:jc w:val="both"/>
        <w:rPr>
          <w:lang w:val="ru-RU"/>
        </w:rPr>
      </w:pPr>
      <w:proofErr w:type="gramStart"/>
      <w:r w:rsidRPr="00621914">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roofErr w:type="gramEnd"/>
    </w:p>
    <w:p w:rsidR="00D826EF" w:rsidRPr="00621914" w:rsidRDefault="00621914">
      <w:pPr>
        <w:numPr>
          <w:ilvl w:val="0"/>
          <w:numId w:val="37"/>
        </w:numPr>
        <w:spacing w:after="0" w:line="264" w:lineRule="auto"/>
        <w:jc w:val="both"/>
        <w:rPr>
          <w:lang w:val="ru-RU"/>
        </w:rPr>
      </w:pPr>
      <w:r w:rsidRPr="00621914">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D826EF" w:rsidRPr="00621914" w:rsidRDefault="00621914">
      <w:pPr>
        <w:numPr>
          <w:ilvl w:val="0"/>
          <w:numId w:val="37"/>
        </w:numPr>
        <w:spacing w:after="0" w:line="264" w:lineRule="auto"/>
        <w:jc w:val="both"/>
        <w:rPr>
          <w:lang w:val="ru-RU"/>
        </w:rPr>
      </w:pPr>
      <w:r w:rsidRPr="00621914">
        <w:rPr>
          <w:rFonts w:ascii="Times New Roman" w:hAnsi="Times New Roman"/>
          <w:color w:val="000000"/>
          <w:sz w:val="28"/>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D826EF" w:rsidRPr="00621914" w:rsidRDefault="00D826EF">
      <w:pPr>
        <w:spacing w:after="0" w:line="264" w:lineRule="auto"/>
        <w:ind w:left="120"/>
        <w:jc w:val="both"/>
        <w:rPr>
          <w:lang w:val="ru-RU"/>
        </w:rPr>
      </w:pPr>
    </w:p>
    <w:p w:rsidR="00D826EF" w:rsidRPr="00621914" w:rsidRDefault="00D826EF">
      <w:pPr>
        <w:rPr>
          <w:lang w:val="ru-RU"/>
        </w:rPr>
        <w:sectPr w:rsidR="00D826EF" w:rsidRPr="00621914">
          <w:pgSz w:w="11906" w:h="16383"/>
          <w:pgMar w:top="1134" w:right="850" w:bottom="1134" w:left="1701" w:header="720" w:footer="720" w:gutter="0"/>
          <w:cols w:space="720"/>
        </w:sectPr>
      </w:pPr>
      <w:bookmarkStart w:id="90" w:name="block-31120219"/>
    </w:p>
    <w:bookmarkEnd w:id="90"/>
    <w:p w:rsidR="00D826EF" w:rsidRDefault="00621914">
      <w:pPr>
        <w:spacing w:after="0"/>
        <w:ind w:left="120"/>
      </w:pPr>
      <w:r w:rsidRPr="00621914">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D826EF" w:rsidRDefault="00621914">
      <w:pPr>
        <w:spacing w:after="0"/>
        <w:ind w:left="120"/>
      </w:pPr>
      <w:r>
        <w:rPr>
          <w:rFonts w:ascii="Times New Roman" w:hAnsi="Times New Roman"/>
          <w:b/>
          <w:color w:val="000000"/>
          <w:sz w:val="28"/>
        </w:rPr>
        <w:t xml:space="preserve"> 1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4"/>
        <w:gridCol w:w="4644"/>
        <w:gridCol w:w="1497"/>
        <w:gridCol w:w="1843"/>
        <w:gridCol w:w="1912"/>
        <w:gridCol w:w="3132"/>
      </w:tblGrid>
      <w:tr w:rsidR="00D826EF">
        <w:trPr>
          <w:trHeight w:val="144"/>
          <w:tblCellSpacing w:w="0" w:type="dxa"/>
        </w:trPr>
        <w:tc>
          <w:tcPr>
            <w:tcW w:w="492" w:type="dxa"/>
            <w:vMerge w:val="restart"/>
            <w:tcMar>
              <w:top w:w="50" w:type="dxa"/>
              <w:left w:w="100" w:type="dxa"/>
            </w:tcMar>
            <w:vAlign w:val="center"/>
          </w:tcPr>
          <w:p w:rsidR="00D826EF" w:rsidRDefault="00621914">
            <w:pPr>
              <w:spacing w:after="0"/>
              <w:ind w:left="135"/>
            </w:pPr>
            <w:r>
              <w:rPr>
                <w:rFonts w:ascii="Times New Roman" w:hAnsi="Times New Roman"/>
                <w:b/>
                <w:color w:val="000000"/>
                <w:sz w:val="24"/>
              </w:rPr>
              <w:t xml:space="preserve">№ п/п </w:t>
            </w:r>
          </w:p>
          <w:p w:rsidR="00D826EF" w:rsidRDefault="00D826EF">
            <w:pPr>
              <w:spacing w:after="0"/>
              <w:ind w:left="135"/>
            </w:pPr>
          </w:p>
        </w:tc>
        <w:tc>
          <w:tcPr>
            <w:tcW w:w="3168" w:type="dxa"/>
            <w:vMerge w:val="restart"/>
            <w:tcMar>
              <w:top w:w="50" w:type="dxa"/>
              <w:left w:w="100" w:type="dxa"/>
            </w:tcMar>
            <w:vAlign w:val="center"/>
          </w:tcPr>
          <w:p w:rsidR="00D826EF" w:rsidRDefault="00621914">
            <w:pPr>
              <w:spacing w:after="0"/>
              <w:ind w:left="135"/>
            </w:pPr>
            <w:r>
              <w:rPr>
                <w:rFonts w:ascii="Times New Roman" w:hAnsi="Times New Roman"/>
                <w:b/>
                <w:color w:val="000000"/>
                <w:sz w:val="24"/>
              </w:rPr>
              <w:t xml:space="preserve">Наименование разделов и тем программы </w:t>
            </w:r>
          </w:p>
          <w:p w:rsidR="00D826EF" w:rsidRDefault="00D826EF">
            <w:pPr>
              <w:spacing w:after="0"/>
              <w:ind w:left="135"/>
            </w:pPr>
          </w:p>
        </w:tc>
        <w:tc>
          <w:tcPr>
            <w:tcW w:w="0" w:type="auto"/>
            <w:gridSpan w:val="3"/>
            <w:tcMar>
              <w:top w:w="50" w:type="dxa"/>
              <w:left w:w="100" w:type="dxa"/>
            </w:tcMar>
            <w:vAlign w:val="center"/>
          </w:tcPr>
          <w:p w:rsidR="00D826EF" w:rsidRDefault="00621914">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D826EF" w:rsidRDefault="00621914">
            <w:pPr>
              <w:spacing w:after="0"/>
              <w:ind w:left="135"/>
            </w:pPr>
            <w:r>
              <w:rPr>
                <w:rFonts w:ascii="Times New Roman" w:hAnsi="Times New Roman"/>
                <w:b/>
                <w:color w:val="000000"/>
                <w:sz w:val="24"/>
              </w:rPr>
              <w:t xml:space="preserve">Электронные (цифровые) образовательные ресурсы </w:t>
            </w:r>
          </w:p>
          <w:p w:rsidR="00D826EF" w:rsidRDefault="00D826EF">
            <w:pPr>
              <w:spacing w:after="0"/>
              <w:ind w:left="135"/>
            </w:pPr>
          </w:p>
        </w:tc>
      </w:tr>
      <w:tr w:rsidR="00D826EF">
        <w:trPr>
          <w:trHeight w:val="144"/>
          <w:tblCellSpacing w:w="0" w:type="dxa"/>
        </w:trPr>
        <w:tc>
          <w:tcPr>
            <w:tcW w:w="0" w:type="auto"/>
            <w:vMerge/>
            <w:tcBorders>
              <w:top w:val="nil"/>
            </w:tcBorders>
            <w:tcMar>
              <w:top w:w="50" w:type="dxa"/>
              <w:left w:w="100" w:type="dxa"/>
            </w:tcMar>
          </w:tcPr>
          <w:p w:rsidR="00D826EF" w:rsidRDefault="00D826EF"/>
        </w:tc>
        <w:tc>
          <w:tcPr>
            <w:tcW w:w="0" w:type="auto"/>
            <w:vMerge/>
            <w:tcBorders>
              <w:top w:val="nil"/>
            </w:tcBorders>
            <w:tcMar>
              <w:top w:w="50" w:type="dxa"/>
              <w:left w:w="100" w:type="dxa"/>
            </w:tcMar>
          </w:tcPr>
          <w:p w:rsidR="00D826EF" w:rsidRDefault="00D826EF"/>
        </w:tc>
        <w:tc>
          <w:tcPr>
            <w:tcW w:w="960" w:type="dxa"/>
            <w:tcMar>
              <w:top w:w="50" w:type="dxa"/>
              <w:left w:w="100" w:type="dxa"/>
            </w:tcMar>
            <w:vAlign w:val="center"/>
          </w:tcPr>
          <w:p w:rsidR="00D826EF" w:rsidRDefault="00621914">
            <w:pPr>
              <w:spacing w:after="0"/>
              <w:ind w:left="135"/>
            </w:pPr>
            <w:r>
              <w:rPr>
                <w:rFonts w:ascii="Times New Roman" w:hAnsi="Times New Roman"/>
                <w:b/>
                <w:color w:val="000000"/>
                <w:sz w:val="24"/>
              </w:rPr>
              <w:t xml:space="preserve">Всего </w:t>
            </w:r>
          </w:p>
          <w:p w:rsidR="00D826EF" w:rsidRDefault="00D826EF">
            <w:pPr>
              <w:spacing w:after="0"/>
              <w:ind w:left="135"/>
            </w:pPr>
          </w:p>
        </w:tc>
        <w:tc>
          <w:tcPr>
            <w:tcW w:w="1680" w:type="dxa"/>
            <w:tcMar>
              <w:top w:w="50" w:type="dxa"/>
              <w:left w:w="100" w:type="dxa"/>
            </w:tcMar>
            <w:vAlign w:val="center"/>
          </w:tcPr>
          <w:p w:rsidR="00D826EF" w:rsidRDefault="00621914">
            <w:pPr>
              <w:spacing w:after="0"/>
              <w:ind w:left="135"/>
            </w:pPr>
            <w:r>
              <w:rPr>
                <w:rFonts w:ascii="Times New Roman" w:hAnsi="Times New Roman"/>
                <w:b/>
                <w:color w:val="000000"/>
                <w:sz w:val="24"/>
              </w:rPr>
              <w:t xml:space="preserve">Контрольные работы </w:t>
            </w:r>
          </w:p>
          <w:p w:rsidR="00D826EF" w:rsidRDefault="00D826EF">
            <w:pPr>
              <w:spacing w:after="0"/>
              <w:ind w:left="135"/>
            </w:pPr>
          </w:p>
        </w:tc>
        <w:tc>
          <w:tcPr>
            <w:tcW w:w="1768" w:type="dxa"/>
            <w:tcMar>
              <w:top w:w="50" w:type="dxa"/>
              <w:left w:w="100" w:type="dxa"/>
            </w:tcMar>
            <w:vAlign w:val="center"/>
          </w:tcPr>
          <w:p w:rsidR="00D826EF" w:rsidRDefault="00621914">
            <w:pPr>
              <w:spacing w:after="0"/>
              <w:ind w:left="135"/>
            </w:pPr>
            <w:r>
              <w:rPr>
                <w:rFonts w:ascii="Times New Roman" w:hAnsi="Times New Roman"/>
                <w:b/>
                <w:color w:val="000000"/>
                <w:sz w:val="24"/>
              </w:rPr>
              <w:t xml:space="preserve">Практические работы </w:t>
            </w:r>
          </w:p>
          <w:p w:rsidR="00D826EF" w:rsidRDefault="00D826EF">
            <w:pPr>
              <w:spacing w:after="0"/>
              <w:ind w:left="135"/>
            </w:pPr>
          </w:p>
        </w:tc>
        <w:tc>
          <w:tcPr>
            <w:tcW w:w="0" w:type="auto"/>
            <w:vMerge/>
            <w:tcBorders>
              <w:top w:val="nil"/>
            </w:tcBorders>
            <w:tcMar>
              <w:top w:w="50" w:type="dxa"/>
              <w:left w:w="100" w:type="dxa"/>
            </w:tcMar>
          </w:tcPr>
          <w:p w:rsidR="00D826EF" w:rsidRDefault="00D826EF"/>
        </w:tc>
      </w:tr>
      <w:tr w:rsidR="00D826EF">
        <w:trPr>
          <w:trHeight w:val="144"/>
          <w:tblCellSpacing w:w="0" w:type="dxa"/>
        </w:trPr>
        <w:tc>
          <w:tcPr>
            <w:tcW w:w="0" w:type="auto"/>
            <w:gridSpan w:val="6"/>
            <w:tcMar>
              <w:top w:w="50" w:type="dxa"/>
              <w:left w:w="100" w:type="dxa"/>
            </w:tcMar>
            <w:vAlign w:val="center"/>
          </w:tcPr>
          <w:p w:rsidR="00D826EF" w:rsidRDefault="0062191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D826EF" w:rsidRPr="00AE6A8E">
        <w:trPr>
          <w:trHeight w:val="144"/>
          <w:tblCellSpacing w:w="0" w:type="dxa"/>
        </w:trPr>
        <w:tc>
          <w:tcPr>
            <w:tcW w:w="492" w:type="dxa"/>
            <w:tcMar>
              <w:top w:w="50" w:type="dxa"/>
              <w:left w:w="100" w:type="dxa"/>
            </w:tcMar>
            <w:vAlign w:val="center"/>
          </w:tcPr>
          <w:p w:rsidR="00D826EF" w:rsidRDefault="00621914">
            <w:pPr>
              <w:spacing w:after="0"/>
            </w:pPr>
            <w:r>
              <w:rPr>
                <w:rFonts w:ascii="Times New Roman" w:hAnsi="Times New Roman"/>
                <w:color w:val="000000"/>
                <w:sz w:val="24"/>
              </w:rPr>
              <w:t>1.1</w:t>
            </w:r>
          </w:p>
        </w:tc>
        <w:tc>
          <w:tcPr>
            <w:tcW w:w="3168" w:type="dxa"/>
            <w:tcMar>
              <w:top w:w="50" w:type="dxa"/>
              <w:left w:w="100" w:type="dxa"/>
            </w:tcMar>
            <w:vAlign w:val="center"/>
          </w:tcPr>
          <w:p w:rsidR="00D826EF" w:rsidRDefault="00621914">
            <w:pPr>
              <w:spacing w:after="0"/>
              <w:ind w:left="135"/>
            </w:pPr>
            <w:r>
              <w:rPr>
                <w:rFonts w:ascii="Times New Roman" w:hAnsi="Times New Roman"/>
                <w:color w:val="000000"/>
                <w:sz w:val="24"/>
              </w:rPr>
              <w:t>Развитие речи</w:t>
            </w:r>
          </w:p>
        </w:tc>
        <w:tc>
          <w:tcPr>
            <w:tcW w:w="960"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D826EF" w:rsidRDefault="00D826EF">
            <w:pPr>
              <w:spacing w:after="0"/>
              <w:ind w:left="135"/>
              <w:jc w:val="center"/>
            </w:pPr>
          </w:p>
        </w:tc>
        <w:tc>
          <w:tcPr>
            <w:tcW w:w="1768" w:type="dxa"/>
            <w:tcMar>
              <w:top w:w="50" w:type="dxa"/>
              <w:left w:w="100" w:type="dxa"/>
            </w:tcMar>
            <w:vAlign w:val="center"/>
          </w:tcPr>
          <w:p w:rsidR="00D826EF" w:rsidRDefault="00D826EF">
            <w:pPr>
              <w:spacing w:after="0"/>
              <w:ind w:left="135"/>
              <w:jc w:val="center"/>
            </w:pPr>
          </w:p>
        </w:tc>
        <w:tc>
          <w:tcPr>
            <w:tcW w:w="2599"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resh</w:t>
              </w:r>
              <w:r w:rsidRPr="00621914">
                <w:rPr>
                  <w:rFonts w:ascii="Times New Roman" w:hAnsi="Times New Roman"/>
                  <w:color w:val="0000FF"/>
                  <w:u w:val="single"/>
                  <w:lang w:val="ru-RU"/>
                </w:rPr>
                <w:t>.</w:t>
              </w:r>
              <w:r>
                <w:rPr>
                  <w:rFonts w:ascii="Times New Roman" w:hAnsi="Times New Roman"/>
                  <w:color w:val="0000FF"/>
                  <w:u w:val="single"/>
                </w:rPr>
                <w:t>edu</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w:t>
              </w:r>
              <w:r>
                <w:rPr>
                  <w:rFonts w:ascii="Times New Roman" w:hAnsi="Times New Roman"/>
                  <w:color w:val="0000FF"/>
                  <w:u w:val="single"/>
                </w:rPr>
                <w:t>subject</w:t>
              </w:r>
              <w:r w:rsidRPr="00621914">
                <w:rPr>
                  <w:rFonts w:ascii="Times New Roman" w:hAnsi="Times New Roman"/>
                  <w:color w:val="0000FF"/>
                  <w:u w:val="single"/>
                  <w:lang w:val="ru-RU"/>
                </w:rPr>
                <w:t>/32/1/</w:t>
              </w:r>
            </w:hyperlink>
          </w:p>
        </w:tc>
      </w:tr>
      <w:tr w:rsidR="00D826EF" w:rsidRPr="00AE6A8E">
        <w:trPr>
          <w:trHeight w:val="144"/>
          <w:tblCellSpacing w:w="0" w:type="dxa"/>
        </w:trPr>
        <w:tc>
          <w:tcPr>
            <w:tcW w:w="492" w:type="dxa"/>
            <w:tcMar>
              <w:top w:w="50" w:type="dxa"/>
              <w:left w:w="100" w:type="dxa"/>
            </w:tcMar>
            <w:vAlign w:val="center"/>
          </w:tcPr>
          <w:p w:rsidR="00D826EF" w:rsidRDefault="00621914">
            <w:pPr>
              <w:spacing w:after="0"/>
            </w:pPr>
            <w:r>
              <w:rPr>
                <w:rFonts w:ascii="Times New Roman" w:hAnsi="Times New Roman"/>
                <w:color w:val="000000"/>
                <w:sz w:val="24"/>
              </w:rPr>
              <w:t>1.2</w:t>
            </w:r>
          </w:p>
        </w:tc>
        <w:tc>
          <w:tcPr>
            <w:tcW w:w="3168" w:type="dxa"/>
            <w:tcMar>
              <w:top w:w="50" w:type="dxa"/>
              <w:left w:w="100" w:type="dxa"/>
            </w:tcMar>
            <w:vAlign w:val="center"/>
          </w:tcPr>
          <w:p w:rsidR="00D826EF" w:rsidRDefault="00621914">
            <w:pPr>
              <w:spacing w:after="0"/>
              <w:ind w:left="135"/>
            </w:pPr>
            <w:r>
              <w:rPr>
                <w:rFonts w:ascii="Times New Roman" w:hAnsi="Times New Roman"/>
                <w:color w:val="000000"/>
                <w:sz w:val="24"/>
              </w:rPr>
              <w:t>Фонетика</w:t>
            </w:r>
          </w:p>
        </w:tc>
        <w:tc>
          <w:tcPr>
            <w:tcW w:w="960"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D826EF" w:rsidRDefault="00D826EF">
            <w:pPr>
              <w:spacing w:after="0"/>
              <w:ind w:left="135"/>
              <w:jc w:val="center"/>
            </w:pPr>
          </w:p>
        </w:tc>
        <w:tc>
          <w:tcPr>
            <w:tcW w:w="1768" w:type="dxa"/>
            <w:tcMar>
              <w:top w:w="50" w:type="dxa"/>
              <w:left w:w="100" w:type="dxa"/>
            </w:tcMar>
            <w:vAlign w:val="center"/>
          </w:tcPr>
          <w:p w:rsidR="00D826EF" w:rsidRDefault="00D826EF">
            <w:pPr>
              <w:spacing w:after="0"/>
              <w:ind w:left="135"/>
              <w:jc w:val="center"/>
            </w:pPr>
          </w:p>
        </w:tc>
        <w:tc>
          <w:tcPr>
            <w:tcW w:w="2599"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resh</w:t>
              </w:r>
              <w:r w:rsidRPr="00621914">
                <w:rPr>
                  <w:rFonts w:ascii="Times New Roman" w:hAnsi="Times New Roman"/>
                  <w:color w:val="0000FF"/>
                  <w:u w:val="single"/>
                  <w:lang w:val="ru-RU"/>
                </w:rPr>
                <w:t>.</w:t>
              </w:r>
              <w:r>
                <w:rPr>
                  <w:rFonts w:ascii="Times New Roman" w:hAnsi="Times New Roman"/>
                  <w:color w:val="0000FF"/>
                  <w:u w:val="single"/>
                </w:rPr>
                <w:t>edu</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w:t>
              </w:r>
              <w:r>
                <w:rPr>
                  <w:rFonts w:ascii="Times New Roman" w:hAnsi="Times New Roman"/>
                  <w:color w:val="0000FF"/>
                  <w:u w:val="single"/>
                </w:rPr>
                <w:t>subject</w:t>
              </w:r>
              <w:r w:rsidRPr="00621914">
                <w:rPr>
                  <w:rFonts w:ascii="Times New Roman" w:hAnsi="Times New Roman"/>
                  <w:color w:val="0000FF"/>
                  <w:u w:val="single"/>
                  <w:lang w:val="ru-RU"/>
                </w:rPr>
                <w:t>/32/1/</w:t>
              </w:r>
            </w:hyperlink>
          </w:p>
        </w:tc>
      </w:tr>
      <w:tr w:rsidR="00D826EF" w:rsidRPr="00AE6A8E">
        <w:trPr>
          <w:trHeight w:val="144"/>
          <w:tblCellSpacing w:w="0" w:type="dxa"/>
        </w:trPr>
        <w:tc>
          <w:tcPr>
            <w:tcW w:w="492" w:type="dxa"/>
            <w:tcMar>
              <w:top w:w="50" w:type="dxa"/>
              <w:left w:w="100" w:type="dxa"/>
            </w:tcMar>
            <w:vAlign w:val="center"/>
          </w:tcPr>
          <w:p w:rsidR="00D826EF" w:rsidRDefault="00621914">
            <w:pPr>
              <w:spacing w:after="0"/>
            </w:pPr>
            <w:r>
              <w:rPr>
                <w:rFonts w:ascii="Times New Roman" w:hAnsi="Times New Roman"/>
                <w:color w:val="000000"/>
                <w:sz w:val="24"/>
              </w:rPr>
              <w:t>1.3</w:t>
            </w:r>
          </w:p>
        </w:tc>
        <w:tc>
          <w:tcPr>
            <w:tcW w:w="3168" w:type="dxa"/>
            <w:tcMar>
              <w:top w:w="50" w:type="dxa"/>
              <w:left w:w="100" w:type="dxa"/>
            </w:tcMar>
            <w:vAlign w:val="center"/>
          </w:tcPr>
          <w:p w:rsidR="00D826EF" w:rsidRDefault="00621914">
            <w:pPr>
              <w:spacing w:after="0"/>
              <w:ind w:left="135"/>
            </w:pPr>
            <w:r>
              <w:rPr>
                <w:rFonts w:ascii="Times New Roman" w:hAnsi="Times New Roman"/>
                <w:color w:val="000000"/>
                <w:sz w:val="24"/>
              </w:rPr>
              <w:t>Чтение</w:t>
            </w:r>
          </w:p>
        </w:tc>
        <w:tc>
          <w:tcPr>
            <w:tcW w:w="960"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72 </w:t>
            </w:r>
          </w:p>
        </w:tc>
        <w:tc>
          <w:tcPr>
            <w:tcW w:w="1680" w:type="dxa"/>
            <w:tcMar>
              <w:top w:w="50" w:type="dxa"/>
              <w:left w:w="100" w:type="dxa"/>
            </w:tcMar>
            <w:vAlign w:val="center"/>
          </w:tcPr>
          <w:p w:rsidR="00D826EF" w:rsidRDefault="00D826EF">
            <w:pPr>
              <w:spacing w:after="0"/>
              <w:ind w:left="135"/>
              <w:jc w:val="center"/>
            </w:pPr>
          </w:p>
        </w:tc>
        <w:tc>
          <w:tcPr>
            <w:tcW w:w="1768" w:type="dxa"/>
            <w:tcMar>
              <w:top w:w="50" w:type="dxa"/>
              <w:left w:w="100" w:type="dxa"/>
            </w:tcMar>
            <w:vAlign w:val="center"/>
          </w:tcPr>
          <w:p w:rsidR="00D826EF" w:rsidRDefault="00D826EF">
            <w:pPr>
              <w:spacing w:after="0"/>
              <w:ind w:left="135"/>
              <w:jc w:val="center"/>
            </w:pPr>
          </w:p>
        </w:tc>
        <w:tc>
          <w:tcPr>
            <w:tcW w:w="2599"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resh</w:t>
              </w:r>
              <w:r w:rsidRPr="00621914">
                <w:rPr>
                  <w:rFonts w:ascii="Times New Roman" w:hAnsi="Times New Roman"/>
                  <w:color w:val="0000FF"/>
                  <w:u w:val="single"/>
                  <w:lang w:val="ru-RU"/>
                </w:rPr>
                <w:t>.</w:t>
              </w:r>
              <w:r>
                <w:rPr>
                  <w:rFonts w:ascii="Times New Roman" w:hAnsi="Times New Roman"/>
                  <w:color w:val="0000FF"/>
                  <w:u w:val="single"/>
                </w:rPr>
                <w:t>edu</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w:t>
              </w:r>
              <w:r>
                <w:rPr>
                  <w:rFonts w:ascii="Times New Roman" w:hAnsi="Times New Roman"/>
                  <w:color w:val="0000FF"/>
                  <w:u w:val="single"/>
                </w:rPr>
                <w:t>subject</w:t>
              </w:r>
              <w:r w:rsidRPr="00621914">
                <w:rPr>
                  <w:rFonts w:ascii="Times New Roman" w:hAnsi="Times New Roman"/>
                  <w:color w:val="0000FF"/>
                  <w:u w:val="single"/>
                  <w:lang w:val="ru-RU"/>
                </w:rPr>
                <w:t>/32/1/</w:t>
              </w:r>
            </w:hyperlink>
          </w:p>
        </w:tc>
      </w:tr>
      <w:tr w:rsidR="00D826EF">
        <w:trPr>
          <w:trHeight w:val="144"/>
          <w:tblCellSpacing w:w="0" w:type="dxa"/>
        </w:trPr>
        <w:tc>
          <w:tcPr>
            <w:tcW w:w="0" w:type="auto"/>
            <w:gridSpan w:val="2"/>
            <w:tcMar>
              <w:top w:w="50" w:type="dxa"/>
              <w:left w:w="100" w:type="dxa"/>
            </w:tcMar>
            <w:vAlign w:val="center"/>
          </w:tcPr>
          <w:p w:rsidR="00D826EF" w:rsidRDefault="00621914">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80 </w:t>
            </w:r>
          </w:p>
        </w:tc>
        <w:tc>
          <w:tcPr>
            <w:tcW w:w="0" w:type="auto"/>
            <w:gridSpan w:val="3"/>
            <w:tcMar>
              <w:top w:w="50" w:type="dxa"/>
              <w:left w:w="100" w:type="dxa"/>
            </w:tcMar>
            <w:vAlign w:val="center"/>
          </w:tcPr>
          <w:p w:rsidR="00D826EF" w:rsidRDefault="00D826EF"/>
        </w:tc>
      </w:tr>
      <w:tr w:rsidR="00D826EF">
        <w:trPr>
          <w:trHeight w:val="144"/>
          <w:tblCellSpacing w:w="0" w:type="dxa"/>
        </w:trPr>
        <w:tc>
          <w:tcPr>
            <w:tcW w:w="0" w:type="auto"/>
            <w:gridSpan w:val="6"/>
            <w:tcMar>
              <w:top w:w="50" w:type="dxa"/>
              <w:left w:w="100" w:type="dxa"/>
            </w:tcMar>
            <w:vAlign w:val="center"/>
          </w:tcPr>
          <w:p w:rsidR="00D826EF" w:rsidRDefault="0062191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D826EF" w:rsidRPr="00AE6A8E">
        <w:trPr>
          <w:trHeight w:val="144"/>
          <w:tblCellSpacing w:w="0" w:type="dxa"/>
        </w:trPr>
        <w:tc>
          <w:tcPr>
            <w:tcW w:w="492" w:type="dxa"/>
            <w:tcMar>
              <w:top w:w="50" w:type="dxa"/>
              <w:left w:w="100" w:type="dxa"/>
            </w:tcMar>
            <w:vAlign w:val="center"/>
          </w:tcPr>
          <w:p w:rsidR="00D826EF" w:rsidRDefault="00621914">
            <w:pPr>
              <w:spacing w:after="0"/>
            </w:pPr>
            <w:r>
              <w:rPr>
                <w:rFonts w:ascii="Times New Roman" w:hAnsi="Times New Roman"/>
                <w:color w:val="000000"/>
                <w:sz w:val="24"/>
              </w:rPr>
              <w:t>2.1</w:t>
            </w:r>
          </w:p>
        </w:tc>
        <w:tc>
          <w:tcPr>
            <w:tcW w:w="316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Сказка народная (фольклорная) и литературная (авторская)</w:t>
            </w:r>
          </w:p>
        </w:tc>
        <w:tc>
          <w:tcPr>
            <w:tcW w:w="960"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D826EF" w:rsidRDefault="00D826EF">
            <w:pPr>
              <w:spacing w:after="0"/>
              <w:ind w:left="135"/>
              <w:jc w:val="center"/>
            </w:pPr>
          </w:p>
        </w:tc>
        <w:tc>
          <w:tcPr>
            <w:tcW w:w="1768" w:type="dxa"/>
            <w:tcMar>
              <w:top w:w="50" w:type="dxa"/>
              <w:left w:w="100" w:type="dxa"/>
            </w:tcMar>
            <w:vAlign w:val="center"/>
          </w:tcPr>
          <w:p w:rsidR="00D826EF" w:rsidRDefault="00D826EF">
            <w:pPr>
              <w:spacing w:after="0"/>
              <w:ind w:left="135"/>
              <w:jc w:val="center"/>
            </w:pPr>
          </w:p>
        </w:tc>
        <w:tc>
          <w:tcPr>
            <w:tcW w:w="2599"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resh</w:t>
              </w:r>
              <w:r w:rsidRPr="00621914">
                <w:rPr>
                  <w:rFonts w:ascii="Times New Roman" w:hAnsi="Times New Roman"/>
                  <w:color w:val="0000FF"/>
                  <w:u w:val="single"/>
                  <w:lang w:val="ru-RU"/>
                </w:rPr>
                <w:t>.</w:t>
              </w:r>
              <w:r>
                <w:rPr>
                  <w:rFonts w:ascii="Times New Roman" w:hAnsi="Times New Roman"/>
                  <w:color w:val="0000FF"/>
                  <w:u w:val="single"/>
                </w:rPr>
                <w:t>edu</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w:t>
              </w:r>
              <w:r>
                <w:rPr>
                  <w:rFonts w:ascii="Times New Roman" w:hAnsi="Times New Roman"/>
                  <w:color w:val="0000FF"/>
                  <w:u w:val="single"/>
                </w:rPr>
                <w:t>subject</w:t>
              </w:r>
              <w:r w:rsidRPr="00621914">
                <w:rPr>
                  <w:rFonts w:ascii="Times New Roman" w:hAnsi="Times New Roman"/>
                  <w:color w:val="0000FF"/>
                  <w:u w:val="single"/>
                  <w:lang w:val="ru-RU"/>
                </w:rPr>
                <w:t>/32/1/</w:t>
              </w:r>
            </w:hyperlink>
          </w:p>
        </w:tc>
      </w:tr>
      <w:tr w:rsidR="00D826EF" w:rsidRPr="00AE6A8E">
        <w:trPr>
          <w:trHeight w:val="144"/>
          <w:tblCellSpacing w:w="0" w:type="dxa"/>
        </w:trPr>
        <w:tc>
          <w:tcPr>
            <w:tcW w:w="492" w:type="dxa"/>
            <w:tcMar>
              <w:top w:w="50" w:type="dxa"/>
              <w:left w:w="100" w:type="dxa"/>
            </w:tcMar>
            <w:vAlign w:val="center"/>
          </w:tcPr>
          <w:p w:rsidR="00D826EF" w:rsidRDefault="00621914">
            <w:pPr>
              <w:spacing w:after="0"/>
            </w:pPr>
            <w:r>
              <w:rPr>
                <w:rFonts w:ascii="Times New Roman" w:hAnsi="Times New Roman"/>
                <w:color w:val="000000"/>
                <w:sz w:val="24"/>
              </w:rPr>
              <w:t>2.2</w:t>
            </w:r>
          </w:p>
        </w:tc>
        <w:tc>
          <w:tcPr>
            <w:tcW w:w="316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Произведения о детях и для детей</w:t>
            </w:r>
          </w:p>
        </w:tc>
        <w:tc>
          <w:tcPr>
            <w:tcW w:w="960"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0" w:type="dxa"/>
            <w:tcMar>
              <w:top w:w="50" w:type="dxa"/>
              <w:left w:w="100" w:type="dxa"/>
            </w:tcMar>
            <w:vAlign w:val="center"/>
          </w:tcPr>
          <w:p w:rsidR="00D826EF" w:rsidRDefault="00D826EF">
            <w:pPr>
              <w:spacing w:after="0"/>
              <w:ind w:left="135"/>
              <w:jc w:val="center"/>
            </w:pPr>
          </w:p>
        </w:tc>
        <w:tc>
          <w:tcPr>
            <w:tcW w:w="1768" w:type="dxa"/>
            <w:tcMar>
              <w:top w:w="50" w:type="dxa"/>
              <w:left w:w="100" w:type="dxa"/>
            </w:tcMar>
            <w:vAlign w:val="center"/>
          </w:tcPr>
          <w:p w:rsidR="00D826EF" w:rsidRDefault="00D826EF">
            <w:pPr>
              <w:spacing w:after="0"/>
              <w:ind w:left="135"/>
              <w:jc w:val="center"/>
            </w:pPr>
          </w:p>
        </w:tc>
        <w:tc>
          <w:tcPr>
            <w:tcW w:w="2599"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resh</w:t>
              </w:r>
              <w:r w:rsidRPr="00621914">
                <w:rPr>
                  <w:rFonts w:ascii="Times New Roman" w:hAnsi="Times New Roman"/>
                  <w:color w:val="0000FF"/>
                  <w:u w:val="single"/>
                  <w:lang w:val="ru-RU"/>
                </w:rPr>
                <w:t>.</w:t>
              </w:r>
              <w:r>
                <w:rPr>
                  <w:rFonts w:ascii="Times New Roman" w:hAnsi="Times New Roman"/>
                  <w:color w:val="0000FF"/>
                  <w:u w:val="single"/>
                </w:rPr>
                <w:t>edu</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w:t>
              </w:r>
              <w:r>
                <w:rPr>
                  <w:rFonts w:ascii="Times New Roman" w:hAnsi="Times New Roman"/>
                  <w:color w:val="0000FF"/>
                  <w:u w:val="single"/>
                </w:rPr>
                <w:t>subject</w:t>
              </w:r>
              <w:r w:rsidRPr="00621914">
                <w:rPr>
                  <w:rFonts w:ascii="Times New Roman" w:hAnsi="Times New Roman"/>
                  <w:color w:val="0000FF"/>
                  <w:u w:val="single"/>
                  <w:lang w:val="ru-RU"/>
                </w:rPr>
                <w:t>/32/1/</w:t>
              </w:r>
            </w:hyperlink>
          </w:p>
        </w:tc>
      </w:tr>
      <w:tr w:rsidR="00D826EF" w:rsidRPr="00AE6A8E">
        <w:trPr>
          <w:trHeight w:val="144"/>
          <w:tblCellSpacing w:w="0" w:type="dxa"/>
        </w:trPr>
        <w:tc>
          <w:tcPr>
            <w:tcW w:w="492" w:type="dxa"/>
            <w:tcMar>
              <w:top w:w="50" w:type="dxa"/>
              <w:left w:w="100" w:type="dxa"/>
            </w:tcMar>
            <w:vAlign w:val="center"/>
          </w:tcPr>
          <w:p w:rsidR="00D826EF" w:rsidRDefault="00621914">
            <w:pPr>
              <w:spacing w:after="0"/>
            </w:pPr>
            <w:r>
              <w:rPr>
                <w:rFonts w:ascii="Times New Roman" w:hAnsi="Times New Roman"/>
                <w:color w:val="000000"/>
                <w:sz w:val="24"/>
              </w:rPr>
              <w:t>2.3</w:t>
            </w:r>
          </w:p>
        </w:tc>
        <w:tc>
          <w:tcPr>
            <w:tcW w:w="3168" w:type="dxa"/>
            <w:tcMar>
              <w:top w:w="50" w:type="dxa"/>
              <w:left w:w="100" w:type="dxa"/>
            </w:tcMar>
            <w:vAlign w:val="center"/>
          </w:tcPr>
          <w:p w:rsidR="00D826EF" w:rsidRDefault="00621914">
            <w:pPr>
              <w:spacing w:after="0"/>
              <w:ind w:left="135"/>
            </w:pPr>
            <w:r>
              <w:rPr>
                <w:rFonts w:ascii="Times New Roman" w:hAnsi="Times New Roman"/>
                <w:color w:val="000000"/>
                <w:sz w:val="24"/>
              </w:rPr>
              <w:t>Произведения о родной природе</w:t>
            </w:r>
          </w:p>
        </w:tc>
        <w:tc>
          <w:tcPr>
            <w:tcW w:w="960"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D826EF" w:rsidRDefault="00D826EF">
            <w:pPr>
              <w:spacing w:after="0"/>
              <w:ind w:left="135"/>
              <w:jc w:val="center"/>
            </w:pPr>
          </w:p>
        </w:tc>
        <w:tc>
          <w:tcPr>
            <w:tcW w:w="1768" w:type="dxa"/>
            <w:tcMar>
              <w:top w:w="50" w:type="dxa"/>
              <w:left w:w="100" w:type="dxa"/>
            </w:tcMar>
            <w:vAlign w:val="center"/>
          </w:tcPr>
          <w:p w:rsidR="00D826EF" w:rsidRDefault="00D826EF">
            <w:pPr>
              <w:spacing w:after="0"/>
              <w:ind w:left="135"/>
              <w:jc w:val="center"/>
            </w:pPr>
          </w:p>
        </w:tc>
        <w:tc>
          <w:tcPr>
            <w:tcW w:w="2599"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resh</w:t>
              </w:r>
              <w:r w:rsidRPr="00621914">
                <w:rPr>
                  <w:rFonts w:ascii="Times New Roman" w:hAnsi="Times New Roman"/>
                  <w:color w:val="0000FF"/>
                  <w:u w:val="single"/>
                  <w:lang w:val="ru-RU"/>
                </w:rPr>
                <w:t>.</w:t>
              </w:r>
              <w:r>
                <w:rPr>
                  <w:rFonts w:ascii="Times New Roman" w:hAnsi="Times New Roman"/>
                  <w:color w:val="0000FF"/>
                  <w:u w:val="single"/>
                </w:rPr>
                <w:t>edu</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w:t>
              </w:r>
              <w:r>
                <w:rPr>
                  <w:rFonts w:ascii="Times New Roman" w:hAnsi="Times New Roman"/>
                  <w:color w:val="0000FF"/>
                  <w:u w:val="single"/>
                </w:rPr>
                <w:t>subject</w:t>
              </w:r>
              <w:r w:rsidRPr="00621914">
                <w:rPr>
                  <w:rFonts w:ascii="Times New Roman" w:hAnsi="Times New Roman"/>
                  <w:color w:val="0000FF"/>
                  <w:u w:val="single"/>
                  <w:lang w:val="ru-RU"/>
                </w:rPr>
                <w:t>/32/1/</w:t>
              </w:r>
            </w:hyperlink>
          </w:p>
        </w:tc>
      </w:tr>
      <w:tr w:rsidR="00D826EF" w:rsidRPr="00AE6A8E">
        <w:trPr>
          <w:trHeight w:val="144"/>
          <w:tblCellSpacing w:w="0" w:type="dxa"/>
        </w:trPr>
        <w:tc>
          <w:tcPr>
            <w:tcW w:w="492" w:type="dxa"/>
            <w:tcMar>
              <w:top w:w="50" w:type="dxa"/>
              <w:left w:w="100" w:type="dxa"/>
            </w:tcMar>
            <w:vAlign w:val="center"/>
          </w:tcPr>
          <w:p w:rsidR="00D826EF" w:rsidRDefault="00621914">
            <w:pPr>
              <w:spacing w:after="0"/>
            </w:pPr>
            <w:r>
              <w:rPr>
                <w:rFonts w:ascii="Times New Roman" w:hAnsi="Times New Roman"/>
                <w:color w:val="000000"/>
                <w:sz w:val="24"/>
              </w:rPr>
              <w:t>2.4</w:t>
            </w:r>
          </w:p>
        </w:tc>
        <w:tc>
          <w:tcPr>
            <w:tcW w:w="316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Устное народное творчество — малые фольклорные жанры</w:t>
            </w:r>
          </w:p>
        </w:tc>
        <w:tc>
          <w:tcPr>
            <w:tcW w:w="960"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D826EF" w:rsidRDefault="00D826EF">
            <w:pPr>
              <w:spacing w:after="0"/>
              <w:ind w:left="135"/>
              <w:jc w:val="center"/>
            </w:pPr>
          </w:p>
        </w:tc>
        <w:tc>
          <w:tcPr>
            <w:tcW w:w="1768" w:type="dxa"/>
            <w:tcMar>
              <w:top w:w="50" w:type="dxa"/>
              <w:left w:w="100" w:type="dxa"/>
            </w:tcMar>
            <w:vAlign w:val="center"/>
          </w:tcPr>
          <w:p w:rsidR="00D826EF" w:rsidRDefault="00D826EF">
            <w:pPr>
              <w:spacing w:after="0"/>
              <w:ind w:left="135"/>
              <w:jc w:val="center"/>
            </w:pPr>
          </w:p>
        </w:tc>
        <w:tc>
          <w:tcPr>
            <w:tcW w:w="2599"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resh</w:t>
              </w:r>
              <w:r w:rsidRPr="00621914">
                <w:rPr>
                  <w:rFonts w:ascii="Times New Roman" w:hAnsi="Times New Roman"/>
                  <w:color w:val="0000FF"/>
                  <w:u w:val="single"/>
                  <w:lang w:val="ru-RU"/>
                </w:rPr>
                <w:t>.</w:t>
              </w:r>
              <w:r>
                <w:rPr>
                  <w:rFonts w:ascii="Times New Roman" w:hAnsi="Times New Roman"/>
                  <w:color w:val="0000FF"/>
                  <w:u w:val="single"/>
                </w:rPr>
                <w:t>edu</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w:t>
              </w:r>
              <w:r>
                <w:rPr>
                  <w:rFonts w:ascii="Times New Roman" w:hAnsi="Times New Roman"/>
                  <w:color w:val="0000FF"/>
                  <w:u w:val="single"/>
                </w:rPr>
                <w:t>subject</w:t>
              </w:r>
              <w:r w:rsidRPr="00621914">
                <w:rPr>
                  <w:rFonts w:ascii="Times New Roman" w:hAnsi="Times New Roman"/>
                  <w:color w:val="0000FF"/>
                  <w:u w:val="single"/>
                  <w:lang w:val="ru-RU"/>
                </w:rPr>
                <w:t>/32/1/</w:t>
              </w:r>
            </w:hyperlink>
          </w:p>
        </w:tc>
      </w:tr>
      <w:tr w:rsidR="00D826EF" w:rsidRPr="00AE6A8E">
        <w:trPr>
          <w:trHeight w:val="144"/>
          <w:tblCellSpacing w:w="0" w:type="dxa"/>
        </w:trPr>
        <w:tc>
          <w:tcPr>
            <w:tcW w:w="492" w:type="dxa"/>
            <w:tcMar>
              <w:top w:w="50" w:type="dxa"/>
              <w:left w:w="100" w:type="dxa"/>
            </w:tcMar>
            <w:vAlign w:val="center"/>
          </w:tcPr>
          <w:p w:rsidR="00D826EF" w:rsidRDefault="00621914">
            <w:pPr>
              <w:spacing w:after="0"/>
            </w:pPr>
            <w:r>
              <w:rPr>
                <w:rFonts w:ascii="Times New Roman" w:hAnsi="Times New Roman"/>
                <w:color w:val="000000"/>
                <w:sz w:val="24"/>
              </w:rPr>
              <w:t>2.5</w:t>
            </w:r>
          </w:p>
        </w:tc>
        <w:tc>
          <w:tcPr>
            <w:tcW w:w="316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Произведения о братьях наших меньших</w:t>
            </w:r>
          </w:p>
        </w:tc>
        <w:tc>
          <w:tcPr>
            <w:tcW w:w="960"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D826EF" w:rsidRDefault="00D826EF">
            <w:pPr>
              <w:spacing w:after="0"/>
              <w:ind w:left="135"/>
              <w:jc w:val="center"/>
            </w:pPr>
          </w:p>
        </w:tc>
        <w:tc>
          <w:tcPr>
            <w:tcW w:w="1768" w:type="dxa"/>
            <w:tcMar>
              <w:top w:w="50" w:type="dxa"/>
              <w:left w:w="100" w:type="dxa"/>
            </w:tcMar>
            <w:vAlign w:val="center"/>
          </w:tcPr>
          <w:p w:rsidR="00D826EF" w:rsidRDefault="00D826EF">
            <w:pPr>
              <w:spacing w:after="0"/>
              <w:ind w:left="135"/>
              <w:jc w:val="center"/>
            </w:pPr>
          </w:p>
        </w:tc>
        <w:tc>
          <w:tcPr>
            <w:tcW w:w="2599"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resh</w:t>
              </w:r>
              <w:r w:rsidRPr="00621914">
                <w:rPr>
                  <w:rFonts w:ascii="Times New Roman" w:hAnsi="Times New Roman"/>
                  <w:color w:val="0000FF"/>
                  <w:u w:val="single"/>
                  <w:lang w:val="ru-RU"/>
                </w:rPr>
                <w:t>.</w:t>
              </w:r>
              <w:r>
                <w:rPr>
                  <w:rFonts w:ascii="Times New Roman" w:hAnsi="Times New Roman"/>
                  <w:color w:val="0000FF"/>
                  <w:u w:val="single"/>
                </w:rPr>
                <w:t>edu</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w:t>
              </w:r>
              <w:r>
                <w:rPr>
                  <w:rFonts w:ascii="Times New Roman" w:hAnsi="Times New Roman"/>
                  <w:color w:val="0000FF"/>
                  <w:u w:val="single"/>
                </w:rPr>
                <w:t>subject</w:t>
              </w:r>
              <w:r w:rsidRPr="00621914">
                <w:rPr>
                  <w:rFonts w:ascii="Times New Roman" w:hAnsi="Times New Roman"/>
                  <w:color w:val="0000FF"/>
                  <w:u w:val="single"/>
                  <w:lang w:val="ru-RU"/>
                </w:rPr>
                <w:t>/32/1/</w:t>
              </w:r>
            </w:hyperlink>
          </w:p>
        </w:tc>
      </w:tr>
      <w:tr w:rsidR="00D826EF" w:rsidRPr="00AE6A8E">
        <w:trPr>
          <w:trHeight w:val="144"/>
          <w:tblCellSpacing w:w="0" w:type="dxa"/>
        </w:trPr>
        <w:tc>
          <w:tcPr>
            <w:tcW w:w="492" w:type="dxa"/>
            <w:tcMar>
              <w:top w:w="50" w:type="dxa"/>
              <w:left w:w="100" w:type="dxa"/>
            </w:tcMar>
            <w:vAlign w:val="center"/>
          </w:tcPr>
          <w:p w:rsidR="00D826EF" w:rsidRDefault="00621914">
            <w:pPr>
              <w:spacing w:after="0"/>
            </w:pPr>
            <w:r>
              <w:rPr>
                <w:rFonts w:ascii="Times New Roman" w:hAnsi="Times New Roman"/>
                <w:color w:val="000000"/>
                <w:sz w:val="24"/>
              </w:rPr>
              <w:t>2.6</w:t>
            </w:r>
          </w:p>
        </w:tc>
        <w:tc>
          <w:tcPr>
            <w:tcW w:w="3168" w:type="dxa"/>
            <w:tcMar>
              <w:top w:w="50" w:type="dxa"/>
              <w:left w:w="100" w:type="dxa"/>
            </w:tcMar>
            <w:vAlign w:val="center"/>
          </w:tcPr>
          <w:p w:rsidR="00D826EF" w:rsidRDefault="00621914">
            <w:pPr>
              <w:spacing w:after="0"/>
              <w:ind w:left="135"/>
            </w:pPr>
            <w:r>
              <w:rPr>
                <w:rFonts w:ascii="Times New Roman" w:hAnsi="Times New Roman"/>
                <w:color w:val="000000"/>
                <w:sz w:val="24"/>
              </w:rPr>
              <w:t>Произведения о маме</w:t>
            </w:r>
          </w:p>
        </w:tc>
        <w:tc>
          <w:tcPr>
            <w:tcW w:w="960"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D826EF" w:rsidRDefault="00D826EF">
            <w:pPr>
              <w:spacing w:after="0"/>
              <w:ind w:left="135"/>
              <w:jc w:val="center"/>
            </w:pPr>
          </w:p>
        </w:tc>
        <w:tc>
          <w:tcPr>
            <w:tcW w:w="1768" w:type="dxa"/>
            <w:tcMar>
              <w:top w:w="50" w:type="dxa"/>
              <w:left w:w="100" w:type="dxa"/>
            </w:tcMar>
            <w:vAlign w:val="center"/>
          </w:tcPr>
          <w:p w:rsidR="00D826EF" w:rsidRDefault="00D826EF">
            <w:pPr>
              <w:spacing w:after="0"/>
              <w:ind w:left="135"/>
              <w:jc w:val="center"/>
            </w:pPr>
          </w:p>
        </w:tc>
        <w:tc>
          <w:tcPr>
            <w:tcW w:w="2599"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resh</w:t>
              </w:r>
              <w:r w:rsidRPr="00621914">
                <w:rPr>
                  <w:rFonts w:ascii="Times New Roman" w:hAnsi="Times New Roman"/>
                  <w:color w:val="0000FF"/>
                  <w:u w:val="single"/>
                  <w:lang w:val="ru-RU"/>
                </w:rPr>
                <w:t>.</w:t>
              </w:r>
              <w:r>
                <w:rPr>
                  <w:rFonts w:ascii="Times New Roman" w:hAnsi="Times New Roman"/>
                  <w:color w:val="0000FF"/>
                  <w:u w:val="single"/>
                </w:rPr>
                <w:t>edu</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w:t>
              </w:r>
              <w:r>
                <w:rPr>
                  <w:rFonts w:ascii="Times New Roman" w:hAnsi="Times New Roman"/>
                  <w:color w:val="0000FF"/>
                  <w:u w:val="single"/>
                </w:rPr>
                <w:t>subject</w:t>
              </w:r>
              <w:r w:rsidRPr="00621914">
                <w:rPr>
                  <w:rFonts w:ascii="Times New Roman" w:hAnsi="Times New Roman"/>
                  <w:color w:val="0000FF"/>
                  <w:u w:val="single"/>
                  <w:lang w:val="ru-RU"/>
                </w:rPr>
                <w:t>/32/1/</w:t>
              </w:r>
            </w:hyperlink>
          </w:p>
        </w:tc>
      </w:tr>
      <w:tr w:rsidR="00D826EF" w:rsidRPr="00AE6A8E">
        <w:trPr>
          <w:trHeight w:val="144"/>
          <w:tblCellSpacing w:w="0" w:type="dxa"/>
        </w:trPr>
        <w:tc>
          <w:tcPr>
            <w:tcW w:w="492" w:type="dxa"/>
            <w:tcMar>
              <w:top w:w="50" w:type="dxa"/>
              <w:left w:w="100" w:type="dxa"/>
            </w:tcMar>
            <w:vAlign w:val="center"/>
          </w:tcPr>
          <w:p w:rsidR="00D826EF" w:rsidRDefault="00621914">
            <w:pPr>
              <w:spacing w:after="0"/>
            </w:pPr>
            <w:r>
              <w:rPr>
                <w:rFonts w:ascii="Times New Roman" w:hAnsi="Times New Roman"/>
                <w:color w:val="000000"/>
                <w:sz w:val="24"/>
              </w:rPr>
              <w:lastRenderedPageBreak/>
              <w:t>2.7</w:t>
            </w:r>
          </w:p>
        </w:tc>
        <w:tc>
          <w:tcPr>
            <w:tcW w:w="316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Фольклорные и авторские произведения о чудесах и фантазии</w:t>
            </w:r>
          </w:p>
        </w:tc>
        <w:tc>
          <w:tcPr>
            <w:tcW w:w="960"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D826EF" w:rsidRDefault="00D826EF">
            <w:pPr>
              <w:spacing w:after="0"/>
              <w:ind w:left="135"/>
              <w:jc w:val="center"/>
            </w:pPr>
          </w:p>
        </w:tc>
        <w:tc>
          <w:tcPr>
            <w:tcW w:w="1768" w:type="dxa"/>
            <w:tcMar>
              <w:top w:w="50" w:type="dxa"/>
              <w:left w:w="100" w:type="dxa"/>
            </w:tcMar>
            <w:vAlign w:val="center"/>
          </w:tcPr>
          <w:p w:rsidR="00D826EF" w:rsidRDefault="00D826EF">
            <w:pPr>
              <w:spacing w:after="0"/>
              <w:ind w:left="135"/>
              <w:jc w:val="center"/>
            </w:pPr>
          </w:p>
        </w:tc>
        <w:tc>
          <w:tcPr>
            <w:tcW w:w="2599"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resh</w:t>
              </w:r>
              <w:r w:rsidRPr="00621914">
                <w:rPr>
                  <w:rFonts w:ascii="Times New Roman" w:hAnsi="Times New Roman"/>
                  <w:color w:val="0000FF"/>
                  <w:u w:val="single"/>
                  <w:lang w:val="ru-RU"/>
                </w:rPr>
                <w:t>.</w:t>
              </w:r>
              <w:r>
                <w:rPr>
                  <w:rFonts w:ascii="Times New Roman" w:hAnsi="Times New Roman"/>
                  <w:color w:val="0000FF"/>
                  <w:u w:val="single"/>
                </w:rPr>
                <w:t>edu</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w:t>
              </w:r>
              <w:r>
                <w:rPr>
                  <w:rFonts w:ascii="Times New Roman" w:hAnsi="Times New Roman"/>
                  <w:color w:val="0000FF"/>
                  <w:u w:val="single"/>
                </w:rPr>
                <w:t>subject</w:t>
              </w:r>
              <w:r w:rsidRPr="00621914">
                <w:rPr>
                  <w:rFonts w:ascii="Times New Roman" w:hAnsi="Times New Roman"/>
                  <w:color w:val="0000FF"/>
                  <w:u w:val="single"/>
                  <w:lang w:val="ru-RU"/>
                </w:rPr>
                <w:t>/32/1/</w:t>
              </w:r>
            </w:hyperlink>
          </w:p>
        </w:tc>
      </w:tr>
      <w:tr w:rsidR="00D826EF" w:rsidRPr="00AE6A8E">
        <w:trPr>
          <w:trHeight w:val="144"/>
          <w:tblCellSpacing w:w="0" w:type="dxa"/>
        </w:trPr>
        <w:tc>
          <w:tcPr>
            <w:tcW w:w="492" w:type="dxa"/>
            <w:tcMar>
              <w:top w:w="50" w:type="dxa"/>
              <w:left w:w="100" w:type="dxa"/>
            </w:tcMar>
            <w:vAlign w:val="center"/>
          </w:tcPr>
          <w:p w:rsidR="00D826EF" w:rsidRDefault="00621914">
            <w:pPr>
              <w:spacing w:after="0"/>
            </w:pPr>
            <w:r>
              <w:rPr>
                <w:rFonts w:ascii="Times New Roman" w:hAnsi="Times New Roman"/>
                <w:color w:val="000000"/>
                <w:sz w:val="24"/>
              </w:rPr>
              <w:t>2.8</w:t>
            </w:r>
          </w:p>
        </w:tc>
        <w:tc>
          <w:tcPr>
            <w:tcW w:w="316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Библиографическая культура (работа с детской книгой)</w:t>
            </w:r>
          </w:p>
        </w:tc>
        <w:tc>
          <w:tcPr>
            <w:tcW w:w="960"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D826EF" w:rsidRDefault="00D826EF">
            <w:pPr>
              <w:spacing w:after="0"/>
              <w:ind w:left="135"/>
              <w:jc w:val="center"/>
            </w:pPr>
          </w:p>
        </w:tc>
        <w:tc>
          <w:tcPr>
            <w:tcW w:w="1768" w:type="dxa"/>
            <w:tcMar>
              <w:top w:w="50" w:type="dxa"/>
              <w:left w:w="100" w:type="dxa"/>
            </w:tcMar>
            <w:vAlign w:val="center"/>
          </w:tcPr>
          <w:p w:rsidR="00D826EF" w:rsidRDefault="00D826EF">
            <w:pPr>
              <w:spacing w:after="0"/>
              <w:ind w:left="135"/>
              <w:jc w:val="center"/>
            </w:pPr>
          </w:p>
        </w:tc>
        <w:tc>
          <w:tcPr>
            <w:tcW w:w="2599"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resh</w:t>
              </w:r>
              <w:r w:rsidRPr="00621914">
                <w:rPr>
                  <w:rFonts w:ascii="Times New Roman" w:hAnsi="Times New Roman"/>
                  <w:color w:val="0000FF"/>
                  <w:u w:val="single"/>
                  <w:lang w:val="ru-RU"/>
                </w:rPr>
                <w:t>.</w:t>
              </w:r>
              <w:r>
                <w:rPr>
                  <w:rFonts w:ascii="Times New Roman" w:hAnsi="Times New Roman"/>
                  <w:color w:val="0000FF"/>
                  <w:u w:val="single"/>
                </w:rPr>
                <w:t>edu</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w:t>
              </w:r>
              <w:r>
                <w:rPr>
                  <w:rFonts w:ascii="Times New Roman" w:hAnsi="Times New Roman"/>
                  <w:color w:val="0000FF"/>
                  <w:u w:val="single"/>
                </w:rPr>
                <w:t>subject</w:t>
              </w:r>
              <w:r w:rsidRPr="00621914">
                <w:rPr>
                  <w:rFonts w:ascii="Times New Roman" w:hAnsi="Times New Roman"/>
                  <w:color w:val="0000FF"/>
                  <w:u w:val="single"/>
                  <w:lang w:val="ru-RU"/>
                </w:rPr>
                <w:t>/32/1/</w:t>
              </w:r>
            </w:hyperlink>
          </w:p>
        </w:tc>
      </w:tr>
      <w:tr w:rsidR="00D826EF">
        <w:trPr>
          <w:trHeight w:val="144"/>
          <w:tblCellSpacing w:w="0" w:type="dxa"/>
        </w:trPr>
        <w:tc>
          <w:tcPr>
            <w:tcW w:w="0" w:type="auto"/>
            <w:gridSpan w:val="2"/>
            <w:tcMar>
              <w:top w:w="50" w:type="dxa"/>
              <w:left w:w="100" w:type="dxa"/>
            </w:tcMar>
            <w:vAlign w:val="center"/>
          </w:tcPr>
          <w:p w:rsidR="00D826EF" w:rsidRDefault="00621914">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D826EF" w:rsidRDefault="00D826EF"/>
        </w:tc>
      </w:tr>
      <w:tr w:rsidR="00D826EF">
        <w:trPr>
          <w:trHeight w:val="144"/>
          <w:tblCellSpacing w:w="0" w:type="dxa"/>
        </w:trPr>
        <w:tc>
          <w:tcPr>
            <w:tcW w:w="0" w:type="auto"/>
            <w:gridSpan w:val="2"/>
            <w:tcMar>
              <w:top w:w="50" w:type="dxa"/>
              <w:left w:w="100" w:type="dxa"/>
            </w:tcMar>
            <w:vAlign w:val="center"/>
          </w:tcPr>
          <w:p w:rsidR="00D826EF" w:rsidRDefault="00621914">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12 </w:t>
            </w:r>
          </w:p>
        </w:tc>
        <w:tc>
          <w:tcPr>
            <w:tcW w:w="1680" w:type="dxa"/>
            <w:tcMar>
              <w:top w:w="50" w:type="dxa"/>
              <w:left w:w="100" w:type="dxa"/>
            </w:tcMar>
            <w:vAlign w:val="center"/>
          </w:tcPr>
          <w:p w:rsidR="00D826EF" w:rsidRDefault="00D826EF">
            <w:pPr>
              <w:spacing w:after="0"/>
              <w:ind w:left="135"/>
              <w:jc w:val="center"/>
            </w:pPr>
          </w:p>
        </w:tc>
        <w:tc>
          <w:tcPr>
            <w:tcW w:w="1768" w:type="dxa"/>
            <w:tcMar>
              <w:top w:w="50" w:type="dxa"/>
              <w:left w:w="100" w:type="dxa"/>
            </w:tcMar>
            <w:vAlign w:val="center"/>
          </w:tcPr>
          <w:p w:rsidR="00D826EF" w:rsidRDefault="00D826EF">
            <w:pPr>
              <w:spacing w:after="0"/>
              <w:ind w:left="135"/>
              <w:jc w:val="center"/>
            </w:pPr>
          </w:p>
        </w:tc>
        <w:tc>
          <w:tcPr>
            <w:tcW w:w="2599" w:type="dxa"/>
            <w:tcMar>
              <w:top w:w="50" w:type="dxa"/>
              <w:left w:w="100" w:type="dxa"/>
            </w:tcMar>
            <w:vAlign w:val="center"/>
          </w:tcPr>
          <w:p w:rsidR="00D826EF" w:rsidRDefault="00D826EF">
            <w:pPr>
              <w:spacing w:after="0"/>
              <w:ind w:left="135"/>
            </w:pPr>
          </w:p>
        </w:tc>
      </w:tr>
      <w:tr w:rsidR="00D826EF">
        <w:trPr>
          <w:trHeight w:val="144"/>
          <w:tblCellSpacing w:w="0" w:type="dxa"/>
        </w:trPr>
        <w:tc>
          <w:tcPr>
            <w:tcW w:w="0" w:type="auto"/>
            <w:gridSpan w:val="2"/>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80"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D826EF" w:rsidRDefault="00D826EF"/>
        </w:tc>
      </w:tr>
    </w:tbl>
    <w:p w:rsidR="00D826EF" w:rsidRDefault="00D826EF">
      <w:pPr>
        <w:sectPr w:rsidR="00D826EF">
          <w:pgSz w:w="16383" w:h="11906" w:orient="landscape"/>
          <w:pgMar w:top="1134" w:right="850" w:bottom="1134" w:left="1701" w:header="720" w:footer="720" w:gutter="0"/>
          <w:cols w:space="720"/>
        </w:sectPr>
      </w:pPr>
    </w:p>
    <w:p w:rsidR="00D826EF" w:rsidRDefault="00621914">
      <w:pPr>
        <w:spacing w:after="0"/>
        <w:ind w:left="120"/>
      </w:pPr>
      <w:r>
        <w:rPr>
          <w:rFonts w:ascii="Times New Roman" w:hAnsi="Times New Roman"/>
          <w:b/>
          <w:color w:val="000000"/>
          <w:sz w:val="28"/>
        </w:rPr>
        <w:lastRenderedPageBreak/>
        <w:t xml:space="preserve"> 2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3"/>
        <w:gridCol w:w="4637"/>
        <w:gridCol w:w="1505"/>
        <w:gridCol w:w="1843"/>
        <w:gridCol w:w="1912"/>
        <w:gridCol w:w="3132"/>
      </w:tblGrid>
      <w:tr w:rsidR="00D826EF">
        <w:trPr>
          <w:trHeight w:val="144"/>
          <w:tblCellSpacing w:w="0" w:type="dxa"/>
        </w:trPr>
        <w:tc>
          <w:tcPr>
            <w:tcW w:w="456" w:type="dxa"/>
            <w:vMerge w:val="restart"/>
            <w:tcMar>
              <w:top w:w="50" w:type="dxa"/>
              <w:left w:w="100" w:type="dxa"/>
            </w:tcMar>
            <w:vAlign w:val="center"/>
          </w:tcPr>
          <w:p w:rsidR="00D826EF" w:rsidRDefault="00621914">
            <w:pPr>
              <w:spacing w:after="0"/>
              <w:ind w:left="135"/>
            </w:pPr>
            <w:r>
              <w:rPr>
                <w:rFonts w:ascii="Times New Roman" w:hAnsi="Times New Roman"/>
                <w:b/>
                <w:color w:val="000000"/>
                <w:sz w:val="24"/>
              </w:rPr>
              <w:t xml:space="preserve">№ п/п </w:t>
            </w:r>
          </w:p>
          <w:p w:rsidR="00D826EF" w:rsidRDefault="00D826EF">
            <w:pPr>
              <w:spacing w:after="0"/>
              <w:ind w:left="135"/>
            </w:pPr>
          </w:p>
        </w:tc>
        <w:tc>
          <w:tcPr>
            <w:tcW w:w="3168" w:type="dxa"/>
            <w:vMerge w:val="restart"/>
            <w:tcMar>
              <w:top w:w="50" w:type="dxa"/>
              <w:left w:w="100" w:type="dxa"/>
            </w:tcMar>
            <w:vAlign w:val="center"/>
          </w:tcPr>
          <w:p w:rsidR="00D826EF" w:rsidRDefault="00621914">
            <w:pPr>
              <w:spacing w:after="0"/>
              <w:ind w:left="135"/>
            </w:pPr>
            <w:r>
              <w:rPr>
                <w:rFonts w:ascii="Times New Roman" w:hAnsi="Times New Roman"/>
                <w:b/>
                <w:color w:val="000000"/>
                <w:sz w:val="24"/>
              </w:rPr>
              <w:t xml:space="preserve">Наименование разделов и тем программы </w:t>
            </w:r>
          </w:p>
          <w:p w:rsidR="00D826EF" w:rsidRDefault="00D826EF">
            <w:pPr>
              <w:spacing w:after="0"/>
              <w:ind w:left="135"/>
            </w:pPr>
          </w:p>
        </w:tc>
        <w:tc>
          <w:tcPr>
            <w:tcW w:w="0" w:type="auto"/>
            <w:gridSpan w:val="3"/>
            <w:tcMar>
              <w:top w:w="50" w:type="dxa"/>
              <w:left w:w="100" w:type="dxa"/>
            </w:tcMar>
            <w:vAlign w:val="center"/>
          </w:tcPr>
          <w:p w:rsidR="00D826EF" w:rsidRDefault="00621914">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D826EF" w:rsidRDefault="00621914">
            <w:pPr>
              <w:spacing w:after="0"/>
              <w:ind w:left="135"/>
            </w:pPr>
            <w:r>
              <w:rPr>
                <w:rFonts w:ascii="Times New Roman" w:hAnsi="Times New Roman"/>
                <w:b/>
                <w:color w:val="000000"/>
                <w:sz w:val="24"/>
              </w:rPr>
              <w:t xml:space="preserve">Электронные (цифровые) образовательные ресурсы </w:t>
            </w:r>
          </w:p>
          <w:p w:rsidR="00D826EF" w:rsidRDefault="00D826EF">
            <w:pPr>
              <w:spacing w:after="0"/>
              <w:ind w:left="135"/>
            </w:pPr>
          </w:p>
        </w:tc>
      </w:tr>
      <w:tr w:rsidR="00D826EF">
        <w:trPr>
          <w:trHeight w:val="144"/>
          <w:tblCellSpacing w:w="0" w:type="dxa"/>
        </w:trPr>
        <w:tc>
          <w:tcPr>
            <w:tcW w:w="0" w:type="auto"/>
            <w:vMerge/>
            <w:tcBorders>
              <w:top w:val="nil"/>
            </w:tcBorders>
            <w:tcMar>
              <w:top w:w="50" w:type="dxa"/>
              <w:left w:w="100" w:type="dxa"/>
            </w:tcMar>
          </w:tcPr>
          <w:p w:rsidR="00D826EF" w:rsidRDefault="00D826EF"/>
        </w:tc>
        <w:tc>
          <w:tcPr>
            <w:tcW w:w="0" w:type="auto"/>
            <w:vMerge/>
            <w:tcBorders>
              <w:top w:val="nil"/>
            </w:tcBorders>
            <w:tcMar>
              <w:top w:w="50" w:type="dxa"/>
              <w:left w:w="100" w:type="dxa"/>
            </w:tcMar>
          </w:tcPr>
          <w:p w:rsidR="00D826EF" w:rsidRDefault="00D826EF"/>
        </w:tc>
        <w:tc>
          <w:tcPr>
            <w:tcW w:w="966" w:type="dxa"/>
            <w:tcMar>
              <w:top w:w="50" w:type="dxa"/>
              <w:left w:w="100" w:type="dxa"/>
            </w:tcMar>
            <w:vAlign w:val="center"/>
          </w:tcPr>
          <w:p w:rsidR="00D826EF" w:rsidRDefault="00621914">
            <w:pPr>
              <w:spacing w:after="0"/>
              <w:ind w:left="135"/>
            </w:pPr>
            <w:r>
              <w:rPr>
                <w:rFonts w:ascii="Times New Roman" w:hAnsi="Times New Roman"/>
                <w:b/>
                <w:color w:val="000000"/>
                <w:sz w:val="24"/>
              </w:rPr>
              <w:t xml:space="preserve">Всего </w:t>
            </w:r>
          </w:p>
          <w:p w:rsidR="00D826EF" w:rsidRDefault="00D826EF">
            <w:pPr>
              <w:spacing w:after="0"/>
              <w:ind w:left="135"/>
            </w:pPr>
          </w:p>
        </w:tc>
        <w:tc>
          <w:tcPr>
            <w:tcW w:w="1687" w:type="dxa"/>
            <w:tcMar>
              <w:top w:w="50" w:type="dxa"/>
              <w:left w:w="100" w:type="dxa"/>
            </w:tcMar>
            <w:vAlign w:val="center"/>
          </w:tcPr>
          <w:p w:rsidR="00D826EF" w:rsidRDefault="00621914">
            <w:pPr>
              <w:spacing w:after="0"/>
              <w:ind w:left="135"/>
            </w:pPr>
            <w:r>
              <w:rPr>
                <w:rFonts w:ascii="Times New Roman" w:hAnsi="Times New Roman"/>
                <w:b/>
                <w:color w:val="000000"/>
                <w:sz w:val="24"/>
              </w:rPr>
              <w:t xml:space="preserve">Контрольные работы </w:t>
            </w:r>
          </w:p>
          <w:p w:rsidR="00D826EF" w:rsidRDefault="00D826EF">
            <w:pPr>
              <w:spacing w:after="0"/>
              <w:ind w:left="135"/>
            </w:pPr>
          </w:p>
        </w:tc>
        <w:tc>
          <w:tcPr>
            <w:tcW w:w="1774" w:type="dxa"/>
            <w:tcMar>
              <w:top w:w="50" w:type="dxa"/>
              <w:left w:w="100" w:type="dxa"/>
            </w:tcMar>
            <w:vAlign w:val="center"/>
          </w:tcPr>
          <w:p w:rsidR="00D826EF" w:rsidRDefault="00621914">
            <w:pPr>
              <w:spacing w:after="0"/>
              <w:ind w:left="135"/>
            </w:pPr>
            <w:r>
              <w:rPr>
                <w:rFonts w:ascii="Times New Roman" w:hAnsi="Times New Roman"/>
                <w:b/>
                <w:color w:val="000000"/>
                <w:sz w:val="24"/>
              </w:rPr>
              <w:t xml:space="preserve">Практические работы </w:t>
            </w:r>
          </w:p>
          <w:p w:rsidR="00D826EF" w:rsidRDefault="00D826EF">
            <w:pPr>
              <w:spacing w:after="0"/>
              <w:ind w:left="135"/>
            </w:pPr>
          </w:p>
        </w:tc>
        <w:tc>
          <w:tcPr>
            <w:tcW w:w="0" w:type="auto"/>
            <w:vMerge/>
            <w:tcBorders>
              <w:top w:val="nil"/>
            </w:tcBorders>
            <w:tcMar>
              <w:top w:w="50" w:type="dxa"/>
              <w:left w:w="100" w:type="dxa"/>
            </w:tcMar>
          </w:tcPr>
          <w:p w:rsidR="00D826EF" w:rsidRDefault="00D826EF"/>
        </w:tc>
      </w:tr>
      <w:tr w:rsidR="00D826EF" w:rsidRPr="00AE6A8E">
        <w:trPr>
          <w:trHeight w:val="144"/>
          <w:tblCellSpacing w:w="0" w:type="dxa"/>
        </w:trPr>
        <w:tc>
          <w:tcPr>
            <w:tcW w:w="456" w:type="dxa"/>
            <w:tcMar>
              <w:top w:w="50" w:type="dxa"/>
              <w:left w:w="100" w:type="dxa"/>
            </w:tcMar>
            <w:vAlign w:val="center"/>
          </w:tcPr>
          <w:p w:rsidR="00D826EF" w:rsidRDefault="00621914">
            <w:pPr>
              <w:spacing w:after="0"/>
            </w:pPr>
            <w:r>
              <w:rPr>
                <w:rFonts w:ascii="Times New Roman" w:hAnsi="Times New Roman"/>
                <w:color w:val="000000"/>
                <w:sz w:val="24"/>
              </w:rPr>
              <w:t>1</w:t>
            </w:r>
          </w:p>
        </w:tc>
        <w:tc>
          <w:tcPr>
            <w:tcW w:w="3168" w:type="dxa"/>
            <w:tcMar>
              <w:top w:w="50" w:type="dxa"/>
              <w:left w:w="100" w:type="dxa"/>
            </w:tcMar>
            <w:vAlign w:val="center"/>
          </w:tcPr>
          <w:p w:rsidR="00D826EF" w:rsidRDefault="00621914">
            <w:pPr>
              <w:spacing w:after="0"/>
              <w:ind w:left="135"/>
            </w:pPr>
            <w:r>
              <w:rPr>
                <w:rFonts w:ascii="Times New Roman" w:hAnsi="Times New Roman"/>
                <w:color w:val="000000"/>
                <w:sz w:val="24"/>
              </w:rPr>
              <w:t>О нашей Родине</w:t>
            </w:r>
          </w:p>
        </w:tc>
        <w:tc>
          <w:tcPr>
            <w:tcW w:w="966"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D826EF" w:rsidRDefault="00D826EF">
            <w:pPr>
              <w:spacing w:after="0"/>
              <w:ind w:left="135"/>
              <w:jc w:val="center"/>
            </w:pPr>
          </w:p>
        </w:tc>
        <w:tc>
          <w:tcPr>
            <w:tcW w:w="1774" w:type="dxa"/>
            <w:tcMar>
              <w:top w:w="50" w:type="dxa"/>
              <w:left w:w="100" w:type="dxa"/>
            </w:tcMar>
            <w:vAlign w:val="center"/>
          </w:tcPr>
          <w:p w:rsidR="00D826EF" w:rsidRDefault="00D826EF">
            <w:pPr>
              <w:spacing w:after="0"/>
              <w:ind w:left="135"/>
              <w:jc w:val="center"/>
            </w:pPr>
          </w:p>
        </w:tc>
        <w:tc>
          <w:tcPr>
            <w:tcW w:w="2615"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resh</w:t>
              </w:r>
              <w:r w:rsidRPr="00621914">
                <w:rPr>
                  <w:rFonts w:ascii="Times New Roman" w:hAnsi="Times New Roman"/>
                  <w:color w:val="0000FF"/>
                  <w:u w:val="single"/>
                  <w:lang w:val="ru-RU"/>
                </w:rPr>
                <w:t>.</w:t>
              </w:r>
              <w:r>
                <w:rPr>
                  <w:rFonts w:ascii="Times New Roman" w:hAnsi="Times New Roman"/>
                  <w:color w:val="0000FF"/>
                  <w:u w:val="single"/>
                </w:rPr>
                <w:t>edu</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w:t>
              </w:r>
              <w:r>
                <w:rPr>
                  <w:rFonts w:ascii="Times New Roman" w:hAnsi="Times New Roman"/>
                  <w:color w:val="0000FF"/>
                  <w:u w:val="single"/>
                </w:rPr>
                <w:t>subject</w:t>
              </w:r>
              <w:r w:rsidRPr="00621914">
                <w:rPr>
                  <w:rFonts w:ascii="Times New Roman" w:hAnsi="Times New Roman"/>
                  <w:color w:val="0000FF"/>
                  <w:u w:val="single"/>
                  <w:lang w:val="ru-RU"/>
                </w:rPr>
                <w:t>/32/2/</w:t>
              </w:r>
            </w:hyperlink>
          </w:p>
        </w:tc>
      </w:tr>
      <w:tr w:rsidR="00D826EF" w:rsidRPr="00AE6A8E">
        <w:trPr>
          <w:trHeight w:val="144"/>
          <w:tblCellSpacing w:w="0" w:type="dxa"/>
        </w:trPr>
        <w:tc>
          <w:tcPr>
            <w:tcW w:w="456" w:type="dxa"/>
            <w:tcMar>
              <w:top w:w="50" w:type="dxa"/>
              <w:left w:w="100" w:type="dxa"/>
            </w:tcMar>
            <w:vAlign w:val="center"/>
          </w:tcPr>
          <w:p w:rsidR="00D826EF" w:rsidRDefault="00621914">
            <w:pPr>
              <w:spacing w:after="0"/>
            </w:pPr>
            <w:r>
              <w:rPr>
                <w:rFonts w:ascii="Times New Roman" w:hAnsi="Times New Roman"/>
                <w:color w:val="000000"/>
                <w:sz w:val="24"/>
              </w:rPr>
              <w:t>2</w:t>
            </w:r>
          </w:p>
        </w:tc>
        <w:tc>
          <w:tcPr>
            <w:tcW w:w="3168" w:type="dxa"/>
            <w:tcMar>
              <w:top w:w="50" w:type="dxa"/>
              <w:left w:w="100" w:type="dxa"/>
            </w:tcMar>
            <w:vAlign w:val="center"/>
          </w:tcPr>
          <w:p w:rsidR="00D826EF" w:rsidRDefault="00621914">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826EF" w:rsidRDefault="00D826EF">
            <w:pPr>
              <w:spacing w:after="0"/>
              <w:ind w:left="135"/>
              <w:jc w:val="center"/>
            </w:pPr>
          </w:p>
        </w:tc>
        <w:tc>
          <w:tcPr>
            <w:tcW w:w="2615"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resh</w:t>
              </w:r>
              <w:r w:rsidRPr="00621914">
                <w:rPr>
                  <w:rFonts w:ascii="Times New Roman" w:hAnsi="Times New Roman"/>
                  <w:color w:val="0000FF"/>
                  <w:u w:val="single"/>
                  <w:lang w:val="ru-RU"/>
                </w:rPr>
                <w:t>.</w:t>
              </w:r>
              <w:r>
                <w:rPr>
                  <w:rFonts w:ascii="Times New Roman" w:hAnsi="Times New Roman"/>
                  <w:color w:val="0000FF"/>
                  <w:u w:val="single"/>
                </w:rPr>
                <w:t>edu</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w:t>
              </w:r>
              <w:r>
                <w:rPr>
                  <w:rFonts w:ascii="Times New Roman" w:hAnsi="Times New Roman"/>
                  <w:color w:val="0000FF"/>
                  <w:u w:val="single"/>
                </w:rPr>
                <w:t>subject</w:t>
              </w:r>
              <w:r w:rsidRPr="00621914">
                <w:rPr>
                  <w:rFonts w:ascii="Times New Roman" w:hAnsi="Times New Roman"/>
                  <w:color w:val="0000FF"/>
                  <w:u w:val="single"/>
                  <w:lang w:val="ru-RU"/>
                </w:rPr>
                <w:t>/32/2/</w:t>
              </w:r>
            </w:hyperlink>
          </w:p>
        </w:tc>
      </w:tr>
      <w:tr w:rsidR="00D826EF" w:rsidRPr="00AE6A8E">
        <w:trPr>
          <w:trHeight w:val="144"/>
          <w:tblCellSpacing w:w="0" w:type="dxa"/>
        </w:trPr>
        <w:tc>
          <w:tcPr>
            <w:tcW w:w="456" w:type="dxa"/>
            <w:tcMar>
              <w:top w:w="50" w:type="dxa"/>
              <w:left w:w="100" w:type="dxa"/>
            </w:tcMar>
            <w:vAlign w:val="center"/>
          </w:tcPr>
          <w:p w:rsidR="00D826EF" w:rsidRDefault="00621914">
            <w:pPr>
              <w:spacing w:after="0"/>
            </w:pPr>
            <w:r>
              <w:rPr>
                <w:rFonts w:ascii="Times New Roman" w:hAnsi="Times New Roman"/>
                <w:color w:val="000000"/>
                <w:sz w:val="24"/>
              </w:rPr>
              <w:t>3</w:t>
            </w:r>
          </w:p>
        </w:tc>
        <w:tc>
          <w:tcPr>
            <w:tcW w:w="316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Звуки и краски родной природы в разные времена года (осень)</w:t>
            </w:r>
          </w:p>
        </w:tc>
        <w:tc>
          <w:tcPr>
            <w:tcW w:w="966"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826EF" w:rsidRDefault="00D826EF">
            <w:pPr>
              <w:spacing w:after="0"/>
              <w:ind w:left="135"/>
              <w:jc w:val="center"/>
            </w:pPr>
          </w:p>
        </w:tc>
        <w:tc>
          <w:tcPr>
            <w:tcW w:w="2615"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resh</w:t>
              </w:r>
              <w:r w:rsidRPr="00621914">
                <w:rPr>
                  <w:rFonts w:ascii="Times New Roman" w:hAnsi="Times New Roman"/>
                  <w:color w:val="0000FF"/>
                  <w:u w:val="single"/>
                  <w:lang w:val="ru-RU"/>
                </w:rPr>
                <w:t>.</w:t>
              </w:r>
              <w:r>
                <w:rPr>
                  <w:rFonts w:ascii="Times New Roman" w:hAnsi="Times New Roman"/>
                  <w:color w:val="0000FF"/>
                  <w:u w:val="single"/>
                </w:rPr>
                <w:t>edu</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w:t>
              </w:r>
              <w:r>
                <w:rPr>
                  <w:rFonts w:ascii="Times New Roman" w:hAnsi="Times New Roman"/>
                  <w:color w:val="0000FF"/>
                  <w:u w:val="single"/>
                </w:rPr>
                <w:t>subject</w:t>
              </w:r>
              <w:r w:rsidRPr="00621914">
                <w:rPr>
                  <w:rFonts w:ascii="Times New Roman" w:hAnsi="Times New Roman"/>
                  <w:color w:val="0000FF"/>
                  <w:u w:val="single"/>
                  <w:lang w:val="ru-RU"/>
                </w:rPr>
                <w:t>/32/2/</w:t>
              </w:r>
            </w:hyperlink>
          </w:p>
        </w:tc>
      </w:tr>
      <w:tr w:rsidR="00D826EF" w:rsidRPr="00AE6A8E">
        <w:trPr>
          <w:trHeight w:val="144"/>
          <w:tblCellSpacing w:w="0" w:type="dxa"/>
        </w:trPr>
        <w:tc>
          <w:tcPr>
            <w:tcW w:w="456" w:type="dxa"/>
            <w:tcMar>
              <w:top w:w="50" w:type="dxa"/>
              <w:left w:w="100" w:type="dxa"/>
            </w:tcMar>
            <w:vAlign w:val="center"/>
          </w:tcPr>
          <w:p w:rsidR="00D826EF" w:rsidRDefault="00621914">
            <w:pPr>
              <w:spacing w:after="0"/>
            </w:pPr>
            <w:r>
              <w:rPr>
                <w:rFonts w:ascii="Times New Roman" w:hAnsi="Times New Roman"/>
                <w:color w:val="000000"/>
                <w:sz w:val="24"/>
              </w:rPr>
              <w:t>4</w:t>
            </w:r>
          </w:p>
        </w:tc>
        <w:tc>
          <w:tcPr>
            <w:tcW w:w="3168" w:type="dxa"/>
            <w:tcMar>
              <w:top w:w="50" w:type="dxa"/>
              <w:left w:w="100" w:type="dxa"/>
            </w:tcMar>
            <w:vAlign w:val="center"/>
          </w:tcPr>
          <w:p w:rsidR="00D826EF" w:rsidRDefault="00621914">
            <w:pPr>
              <w:spacing w:after="0"/>
              <w:ind w:left="135"/>
            </w:pPr>
            <w:r>
              <w:rPr>
                <w:rFonts w:ascii="Times New Roman" w:hAnsi="Times New Roman"/>
                <w:color w:val="000000"/>
                <w:sz w:val="24"/>
              </w:rPr>
              <w:t>О детях и дружбе</w:t>
            </w:r>
          </w:p>
        </w:tc>
        <w:tc>
          <w:tcPr>
            <w:tcW w:w="966"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826EF" w:rsidRDefault="00D826EF">
            <w:pPr>
              <w:spacing w:after="0"/>
              <w:ind w:left="135"/>
              <w:jc w:val="center"/>
            </w:pPr>
          </w:p>
        </w:tc>
        <w:tc>
          <w:tcPr>
            <w:tcW w:w="2615"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resh</w:t>
              </w:r>
              <w:r w:rsidRPr="00621914">
                <w:rPr>
                  <w:rFonts w:ascii="Times New Roman" w:hAnsi="Times New Roman"/>
                  <w:color w:val="0000FF"/>
                  <w:u w:val="single"/>
                  <w:lang w:val="ru-RU"/>
                </w:rPr>
                <w:t>.</w:t>
              </w:r>
              <w:r>
                <w:rPr>
                  <w:rFonts w:ascii="Times New Roman" w:hAnsi="Times New Roman"/>
                  <w:color w:val="0000FF"/>
                  <w:u w:val="single"/>
                </w:rPr>
                <w:t>edu</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w:t>
              </w:r>
              <w:r>
                <w:rPr>
                  <w:rFonts w:ascii="Times New Roman" w:hAnsi="Times New Roman"/>
                  <w:color w:val="0000FF"/>
                  <w:u w:val="single"/>
                </w:rPr>
                <w:t>subject</w:t>
              </w:r>
              <w:r w:rsidRPr="00621914">
                <w:rPr>
                  <w:rFonts w:ascii="Times New Roman" w:hAnsi="Times New Roman"/>
                  <w:color w:val="0000FF"/>
                  <w:u w:val="single"/>
                  <w:lang w:val="ru-RU"/>
                </w:rPr>
                <w:t>/32/2/</w:t>
              </w:r>
            </w:hyperlink>
          </w:p>
        </w:tc>
      </w:tr>
      <w:tr w:rsidR="00D826EF" w:rsidRPr="00AE6A8E">
        <w:trPr>
          <w:trHeight w:val="144"/>
          <w:tblCellSpacing w:w="0" w:type="dxa"/>
        </w:trPr>
        <w:tc>
          <w:tcPr>
            <w:tcW w:w="456" w:type="dxa"/>
            <w:tcMar>
              <w:top w:w="50" w:type="dxa"/>
              <w:left w:w="100" w:type="dxa"/>
            </w:tcMar>
            <w:vAlign w:val="center"/>
          </w:tcPr>
          <w:p w:rsidR="00D826EF" w:rsidRDefault="00621914">
            <w:pPr>
              <w:spacing w:after="0"/>
            </w:pPr>
            <w:r>
              <w:rPr>
                <w:rFonts w:ascii="Times New Roman" w:hAnsi="Times New Roman"/>
                <w:color w:val="000000"/>
                <w:sz w:val="24"/>
              </w:rPr>
              <w:t>5</w:t>
            </w:r>
          </w:p>
        </w:tc>
        <w:tc>
          <w:tcPr>
            <w:tcW w:w="3168" w:type="dxa"/>
            <w:tcMar>
              <w:top w:w="50" w:type="dxa"/>
              <w:left w:w="100" w:type="dxa"/>
            </w:tcMar>
            <w:vAlign w:val="center"/>
          </w:tcPr>
          <w:p w:rsidR="00D826EF" w:rsidRDefault="00621914">
            <w:pPr>
              <w:spacing w:after="0"/>
              <w:ind w:left="135"/>
            </w:pPr>
            <w:r>
              <w:rPr>
                <w:rFonts w:ascii="Times New Roman" w:hAnsi="Times New Roman"/>
                <w:color w:val="000000"/>
                <w:sz w:val="24"/>
              </w:rPr>
              <w:t>Мир сказок</w:t>
            </w:r>
          </w:p>
        </w:tc>
        <w:tc>
          <w:tcPr>
            <w:tcW w:w="966"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D826EF" w:rsidRDefault="00D826EF">
            <w:pPr>
              <w:spacing w:after="0"/>
              <w:ind w:left="135"/>
              <w:jc w:val="center"/>
            </w:pPr>
          </w:p>
        </w:tc>
        <w:tc>
          <w:tcPr>
            <w:tcW w:w="1774" w:type="dxa"/>
            <w:tcMar>
              <w:top w:w="50" w:type="dxa"/>
              <w:left w:w="100" w:type="dxa"/>
            </w:tcMar>
            <w:vAlign w:val="center"/>
          </w:tcPr>
          <w:p w:rsidR="00D826EF" w:rsidRDefault="00D826EF">
            <w:pPr>
              <w:spacing w:after="0"/>
              <w:ind w:left="135"/>
              <w:jc w:val="center"/>
            </w:pPr>
          </w:p>
        </w:tc>
        <w:tc>
          <w:tcPr>
            <w:tcW w:w="2615"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resh</w:t>
              </w:r>
              <w:r w:rsidRPr="00621914">
                <w:rPr>
                  <w:rFonts w:ascii="Times New Roman" w:hAnsi="Times New Roman"/>
                  <w:color w:val="0000FF"/>
                  <w:u w:val="single"/>
                  <w:lang w:val="ru-RU"/>
                </w:rPr>
                <w:t>.</w:t>
              </w:r>
              <w:r>
                <w:rPr>
                  <w:rFonts w:ascii="Times New Roman" w:hAnsi="Times New Roman"/>
                  <w:color w:val="0000FF"/>
                  <w:u w:val="single"/>
                </w:rPr>
                <w:t>edu</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w:t>
              </w:r>
              <w:r>
                <w:rPr>
                  <w:rFonts w:ascii="Times New Roman" w:hAnsi="Times New Roman"/>
                  <w:color w:val="0000FF"/>
                  <w:u w:val="single"/>
                </w:rPr>
                <w:t>subject</w:t>
              </w:r>
              <w:r w:rsidRPr="00621914">
                <w:rPr>
                  <w:rFonts w:ascii="Times New Roman" w:hAnsi="Times New Roman"/>
                  <w:color w:val="0000FF"/>
                  <w:u w:val="single"/>
                  <w:lang w:val="ru-RU"/>
                </w:rPr>
                <w:t>/32/2/</w:t>
              </w:r>
            </w:hyperlink>
          </w:p>
        </w:tc>
      </w:tr>
      <w:tr w:rsidR="00D826EF" w:rsidRPr="00AE6A8E">
        <w:trPr>
          <w:trHeight w:val="144"/>
          <w:tblCellSpacing w:w="0" w:type="dxa"/>
        </w:trPr>
        <w:tc>
          <w:tcPr>
            <w:tcW w:w="456" w:type="dxa"/>
            <w:tcMar>
              <w:top w:w="50" w:type="dxa"/>
              <w:left w:w="100" w:type="dxa"/>
            </w:tcMar>
            <w:vAlign w:val="center"/>
          </w:tcPr>
          <w:p w:rsidR="00D826EF" w:rsidRDefault="00621914">
            <w:pPr>
              <w:spacing w:after="0"/>
            </w:pPr>
            <w:r>
              <w:rPr>
                <w:rFonts w:ascii="Times New Roman" w:hAnsi="Times New Roman"/>
                <w:color w:val="000000"/>
                <w:sz w:val="24"/>
              </w:rPr>
              <w:t>6</w:t>
            </w:r>
          </w:p>
        </w:tc>
        <w:tc>
          <w:tcPr>
            <w:tcW w:w="316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Звуки и краски родной природы в разные времена года (зима)</w:t>
            </w:r>
          </w:p>
        </w:tc>
        <w:tc>
          <w:tcPr>
            <w:tcW w:w="966"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826EF" w:rsidRDefault="00D826EF">
            <w:pPr>
              <w:spacing w:after="0"/>
              <w:ind w:left="135"/>
              <w:jc w:val="center"/>
            </w:pPr>
          </w:p>
        </w:tc>
        <w:tc>
          <w:tcPr>
            <w:tcW w:w="2615"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resh</w:t>
              </w:r>
              <w:r w:rsidRPr="00621914">
                <w:rPr>
                  <w:rFonts w:ascii="Times New Roman" w:hAnsi="Times New Roman"/>
                  <w:color w:val="0000FF"/>
                  <w:u w:val="single"/>
                  <w:lang w:val="ru-RU"/>
                </w:rPr>
                <w:t>.</w:t>
              </w:r>
              <w:r>
                <w:rPr>
                  <w:rFonts w:ascii="Times New Roman" w:hAnsi="Times New Roman"/>
                  <w:color w:val="0000FF"/>
                  <w:u w:val="single"/>
                </w:rPr>
                <w:t>edu</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w:t>
              </w:r>
              <w:r>
                <w:rPr>
                  <w:rFonts w:ascii="Times New Roman" w:hAnsi="Times New Roman"/>
                  <w:color w:val="0000FF"/>
                  <w:u w:val="single"/>
                </w:rPr>
                <w:t>subject</w:t>
              </w:r>
              <w:r w:rsidRPr="00621914">
                <w:rPr>
                  <w:rFonts w:ascii="Times New Roman" w:hAnsi="Times New Roman"/>
                  <w:color w:val="0000FF"/>
                  <w:u w:val="single"/>
                  <w:lang w:val="ru-RU"/>
                </w:rPr>
                <w:t>/32/2/</w:t>
              </w:r>
            </w:hyperlink>
          </w:p>
        </w:tc>
      </w:tr>
      <w:tr w:rsidR="00D826EF" w:rsidRPr="00AE6A8E">
        <w:trPr>
          <w:trHeight w:val="144"/>
          <w:tblCellSpacing w:w="0" w:type="dxa"/>
        </w:trPr>
        <w:tc>
          <w:tcPr>
            <w:tcW w:w="456" w:type="dxa"/>
            <w:tcMar>
              <w:top w:w="50" w:type="dxa"/>
              <w:left w:w="100" w:type="dxa"/>
            </w:tcMar>
            <w:vAlign w:val="center"/>
          </w:tcPr>
          <w:p w:rsidR="00D826EF" w:rsidRDefault="00621914">
            <w:pPr>
              <w:spacing w:after="0"/>
            </w:pPr>
            <w:r>
              <w:rPr>
                <w:rFonts w:ascii="Times New Roman" w:hAnsi="Times New Roman"/>
                <w:color w:val="000000"/>
                <w:sz w:val="24"/>
              </w:rPr>
              <w:t>7</w:t>
            </w:r>
          </w:p>
        </w:tc>
        <w:tc>
          <w:tcPr>
            <w:tcW w:w="3168" w:type="dxa"/>
            <w:tcMar>
              <w:top w:w="50" w:type="dxa"/>
              <w:left w:w="100" w:type="dxa"/>
            </w:tcMar>
            <w:vAlign w:val="center"/>
          </w:tcPr>
          <w:p w:rsidR="00D826EF" w:rsidRDefault="00621914">
            <w:pPr>
              <w:spacing w:after="0"/>
              <w:ind w:left="135"/>
            </w:pPr>
            <w:r>
              <w:rPr>
                <w:rFonts w:ascii="Times New Roman" w:hAnsi="Times New Roman"/>
                <w:color w:val="000000"/>
                <w:sz w:val="24"/>
              </w:rPr>
              <w:t>О братьях наших меньших</w:t>
            </w:r>
          </w:p>
        </w:tc>
        <w:tc>
          <w:tcPr>
            <w:tcW w:w="966"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826EF" w:rsidRDefault="00D826EF">
            <w:pPr>
              <w:spacing w:after="0"/>
              <w:ind w:left="135"/>
              <w:jc w:val="center"/>
            </w:pPr>
          </w:p>
        </w:tc>
        <w:tc>
          <w:tcPr>
            <w:tcW w:w="2615"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resh</w:t>
              </w:r>
              <w:r w:rsidRPr="00621914">
                <w:rPr>
                  <w:rFonts w:ascii="Times New Roman" w:hAnsi="Times New Roman"/>
                  <w:color w:val="0000FF"/>
                  <w:u w:val="single"/>
                  <w:lang w:val="ru-RU"/>
                </w:rPr>
                <w:t>.</w:t>
              </w:r>
              <w:r>
                <w:rPr>
                  <w:rFonts w:ascii="Times New Roman" w:hAnsi="Times New Roman"/>
                  <w:color w:val="0000FF"/>
                  <w:u w:val="single"/>
                </w:rPr>
                <w:t>edu</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w:t>
              </w:r>
              <w:r>
                <w:rPr>
                  <w:rFonts w:ascii="Times New Roman" w:hAnsi="Times New Roman"/>
                  <w:color w:val="0000FF"/>
                  <w:u w:val="single"/>
                </w:rPr>
                <w:t>subject</w:t>
              </w:r>
              <w:r w:rsidRPr="00621914">
                <w:rPr>
                  <w:rFonts w:ascii="Times New Roman" w:hAnsi="Times New Roman"/>
                  <w:color w:val="0000FF"/>
                  <w:u w:val="single"/>
                  <w:lang w:val="ru-RU"/>
                </w:rPr>
                <w:t>/32/2/</w:t>
              </w:r>
            </w:hyperlink>
          </w:p>
        </w:tc>
      </w:tr>
      <w:tr w:rsidR="00D826EF" w:rsidRPr="00AE6A8E">
        <w:trPr>
          <w:trHeight w:val="144"/>
          <w:tblCellSpacing w:w="0" w:type="dxa"/>
        </w:trPr>
        <w:tc>
          <w:tcPr>
            <w:tcW w:w="456" w:type="dxa"/>
            <w:tcMar>
              <w:top w:w="50" w:type="dxa"/>
              <w:left w:w="100" w:type="dxa"/>
            </w:tcMar>
            <w:vAlign w:val="center"/>
          </w:tcPr>
          <w:p w:rsidR="00D826EF" w:rsidRDefault="00621914">
            <w:pPr>
              <w:spacing w:after="0"/>
            </w:pPr>
            <w:r>
              <w:rPr>
                <w:rFonts w:ascii="Times New Roman" w:hAnsi="Times New Roman"/>
                <w:color w:val="000000"/>
                <w:sz w:val="24"/>
              </w:rPr>
              <w:t>8</w:t>
            </w:r>
          </w:p>
        </w:tc>
        <w:tc>
          <w:tcPr>
            <w:tcW w:w="316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Звуки и краски родной природы в разные времена года (весна и лето)</w:t>
            </w:r>
          </w:p>
        </w:tc>
        <w:tc>
          <w:tcPr>
            <w:tcW w:w="966"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87"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826EF" w:rsidRDefault="00D826EF">
            <w:pPr>
              <w:spacing w:after="0"/>
              <w:ind w:left="135"/>
              <w:jc w:val="center"/>
            </w:pPr>
          </w:p>
        </w:tc>
        <w:tc>
          <w:tcPr>
            <w:tcW w:w="2615"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resh</w:t>
              </w:r>
              <w:r w:rsidRPr="00621914">
                <w:rPr>
                  <w:rFonts w:ascii="Times New Roman" w:hAnsi="Times New Roman"/>
                  <w:color w:val="0000FF"/>
                  <w:u w:val="single"/>
                  <w:lang w:val="ru-RU"/>
                </w:rPr>
                <w:t>.</w:t>
              </w:r>
              <w:r>
                <w:rPr>
                  <w:rFonts w:ascii="Times New Roman" w:hAnsi="Times New Roman"/>
                  <w:color w:val="0000FF"/>
                  <w:u w:val="single"/>
                </w:rPr>
                <w:t>edu</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w:t>
              </w:r>
              <w:r>
                <w:rPr>
                  <w:rFonts w:ascii="Times New Roman" w:hAnsi="Times New Roman"/>
                  <w:color w:val="0000FF"/>
                  <w:u w:val="single"/>
                </w:rPr>
                <w:t>subject</w:t>
              </w:r>
              <w:r w:rsidRPr="00621914">
                <w:rPr>
                  <w:rFonts w:ascii="Times New Roman" w:hAnsi="Times New Roman"/>
                  <w:color w:val="0000FF"/>
                  <w:u w:val="single"/>
                  <w:lang w:val="ru-RU"/>
                </w:rPr>
                <w:t>/32/2/</w:t>
              </w:r>
            </w:hyperlink>
          </w:p>
        </w:tc>
      </w:tr>
      <w:tr w:rsidR="00D826EF" w:rsidRPr="00AE6A8E">
        <w:trPr>
          <w:trHeight w:val="144"/>
          <w:tblCellSpacing w:w="0" w:type="dxa"/>
        </w:trPr>
        <w:tc>
          <w:tcPr>
            <w:tcW w:w="456" w:type="dxa"/>
            <w:tcMar>
              <w:top w:w="50" w:type="dxa"/>
              <w:left w:w="100" w:type="dxa"/>
            </w:tcMar>
            <w:vAlign w:val="center"/>
          </w:tcPr>
          <w:p w:rsidR="00D826EF" w:rsidRDefault="00621914">
            <w:pPr>
              <w:spacing w:after="0"/>
            </w:pPr>
            <w:r>
              <w:rPr>
                <w:rFonts w:ascii="Times New Roman" w:hAnsi="Times New Roman"/>
                <w:color w:val="000000"/>
                <w:sz w:val="24"/>
              </w:rPr>
              <w:t>9</w:t>
            </w:r>
          </w:p>
        </w:tc>
        <w:tc>
          <w:tcPr>
            <w:tcW w:w="316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О </w:t>
            </w:r>
            <w:proofErr w:type="gramStart"/>
            <w:r w:rsidRPr="00621914">
              <w:rPr>
                <w:rFonts w:ascii="Times New Roman" w:hAnsi="Times New Roman"/>
                <w:color w:val="000000"/>
                <w:sz w:val="24"/>
                <w:lang w:val="ru-RU"/>
              </w:rPr>
              <w:t>наших</w:t>
            </w:r>
            <w:proofErr w:type="gramEnd"/>
            <w:r w:rsidRPr="00621914">
              <w:rPr>
                <w:rFonts w:ascii="Times New Roman" w:hAnsi="Times New Roman"/>
                <w:color w:val="000000"/>
                <w:sz w:val="24"/>
                <w:lang w:val="ru-RU"/>
              </w:rPr>
              <w:t xml:space="preserve"> близких, о семье</w:t>
            </w:r>
          </w:p>
        </w:tc>
        <w:tc>
          <w:tcPr>
            <w:tcW w:w="966"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87"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826EF" w:rsidRDefault="00D826EF">
            <w:pPr>
              <w:spacing w:after="0"/>
              <w:ind w:left="135"/>
              <w:jc w:val="center"/>
            </w:pPr>
          </w:p>
        </w:tc>
        <w:tc>
          <w:tcPr>
            <w:tcW w:w="2615"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resh</w:t>
              </w:r>
              <w:r w:rsidRPr="00621914">
                <w:rPr>
                  <w:rFonts w:ascii="Times New Roman" w:hAnsi="Times New Roman"/>
                  <w:color w:val="0000FF"/>
                  <w:u w:val="single"/>
                  <w:lang w:val="ru-RU"/>
                </w:rPr>
                <w:t>.</w:t>
              </w:r>
              <w:r>
                <w:rPr>
                  <w:rFonts w:ascii="Times New Roman" w:hAnsi="Times New Roman"/>
                  <w:color w:val="0000FF"/>
                  <w:u w:val="single"/>
                </w:rPr>
                <w:t>edu</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w:t>
              </w:r>
              <w:r>
                <w:rPr>
                  <w:rFonts w:ascii="Times New Roman" w:hAnsi="Times New Roman"/>
                  <w:color w:val="0000FF"/>
                  <w:u w:val="single"/>
                </w:rPr>
                <w:t>subject</w:t>
              </w:r>
              <w:r w:rsidRPr="00621914">
                <w:rPr>
                  <w:rFonts w:ascii="Times New Roman" w:hAnsi="Times New Roman"/>
                  <w:color w:val="0000FF"/>
                  <w:u w:val="single"/>
                  <w:lang w:val="ru-RU"/>
                </w:rPr>
                <w:t>/32/2/</w:t>
              </w:r>
            </w:hyperlink>
          </w:p>
        </w:tc>
      </w:tr>
      <w:tr w:rsidR="00D826EF" w:rsidRPr="00AE6A8E">
        <w:trPr>
          <w:trHeight w:val="144"/>
          <w:tblCellSpacing w:w="0" w:type="dxa"/>
        </w:trPr>
        <w:tc>
          <w:tcPr>
            <w:tcW w:w="456" w:type="dxa"/>
            <w:tcMar>
              <w:top w:w="50" w:type="dxa"/>
              <w:left w:w="100" w:type="dxa"/>
            </w:tcMar>
            <w:vAlign w:val="center"/>
          </w:tcPr>
          <w:p w:rsidR="00D826EF" w:rsidRDefault="00621914">
            <w:pPr>
              <w:spacing w:after="0"/>
            </w:pPr>
            <w:r>
              <w:rPr>
                <w:rFonts w:ascii="Times New Roman" w:hAnsi="Times New Roman"/>
                <w:color w:val="000000"/>
                <w:sz w:val="24"/>
              </w:rPr>
              <w:t>10</w:t>
            </w:r>
          </w:p>
        </w:tc>
        <w:tc>
          <w:tcPr>
            <w:tcW w:w="3168" w:type="dxa"/>
            <w:tcMar>
              <w:top w:w="50" w:type="dxa"/>
              <w:left w:w="100" w:type="dxa"/>
            </w:tcMar>
            <w:vAlign w:val="center"/>
          </w:tcPr>
          <w:p w:rsidR="00D826EF" w:rsidRDefault="00621914">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826EF" w:rsidRDefault="00D826EF">
            <w:pPr>
              <w:spacing w:after="0"/>
              <w:ind w:left="135"/>
              <w:jc w:val="center"/>
            </w:pPr>
          </w:p>
        </w:tc>
        <w:tc>
          <w:tcPr>
            <w:tcW w:w="2615"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resh</w:t>
              </w:r>
              <w:r w:rsidRPr="00621914">
                <w:rPr>
                  <w:rFonts w:ascii="Times New Roman" w:hAnsi="Times New Roman"/>
                  <w:color w:val="0000FF"/>
                  <w:u w:val="single"/>
                  <w:lang w:val="ru-RU"/>
                </w:rPr>
                <w:t>.</w:t>
              </w:r>
              <w:r>
                <w:rPr>
                  <w:rFonts w:ascii="Times New Roman" w:hAnsi="Times New Roman"/>
                  <w:color w:val="0000FF"/>
                  <w:u w:val="single"/>
                </w:rPr>
                <w:t>edu</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w:t>
              </w:r>
              <w:r>
                <w:rPr>
                  <w:rFonts w:ascii="Times New Roman" w:hAnsi="Times New Roman"/>
                  <w:color w:val="0000FF"/>
                  <w:u w:val="single"/>
                </w:rPr>
                <w:t>subject</w:t>
              </w:r>
              <w:r w:rsidRPr="00621914">
                <w:rPr>
                  <w:rFonts w:ascii="Times New Roman" w:hAnsi="Times New Roman"/>
                  <w:color w:val="0000FF"/>
                  <w:u w:val="single"/>
                  <w:lang w:val="ru-RU"/>
                </w:rPr>
                <w:t>/32/2/</w:t>
              </w:r>
            </w:hyperlink>
          </w:p>
        </w:tc>
      </w:tr>
      <w:tr w:rsidR="00D826EF" w:rsidRPr="00AE6A8E">
        <w:trPr>
          <w:trHeight w:val="144"/>
          <w:tblCellSpacing w:w="0" w:type="dxa"/>
        </w:trPr>
        <w:tc>
          <w:tcPr>
            <w:tcW w:w="456" w:type="dxa"/>
            <w:tcMar>
              <w:top w:w="50" w:type="dxa"/>
              <w:left w:w="100" w:type="dxa"/>
            </w:tcMar>
            <w:vAlign w:val="center"/>
          </w:tcPr>
          <w:p w:rsidR="00D826EF" w:rsidRDefault="00621914">
            <w:pPr>
              <w:spacing w:after="0"/>
            </w:pPr>
            <w:r>
              <w:rPr>
                <w:rFonts w:ascii="Times New Roman" w:hAnsi="Times New Roman"/>
                <w:color w:val="000000"/>
                <w:sz w:val="24"/>
              </w:rPr>
              <w:t>11</w:t>
            </w:r>
          </w:p>
        </w:tc>
        <w:tc>
          <w:tcPr>
            <w:tcW w:w="316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Библиографическая культура (работа с детской книгой и справочной </w:t>
            </w:r>
            <w:r w:rsidRPr="00621914">
              <w:rPr>
                <w:rFonts w:ascii="Times New Roman" w:hAnsi="Times New Roman"/>
                <w:color w:val="000000"/>
                <w:sz w:val="24"/>
                <w:lang w:val="ru-RU"/>
              </w:rPr>
              <w:lastRenderedPageBreak/>
              <w:t>литературой)</w:t>
            </w:r>
          </w:p>
        </w:tc>
        <w:tc>
          <w:tcPr>
            <w:tcW w:w="966"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87" w:type="dxa"/>
            <w:tcMar>
              <w:top w:w="50" w:type="dxa"/>
              <w:left w:w="100" w:type="dxa"/>
            </w:tcMar>
            <w:vAlign w:val="center"/>
          </w:tcPr>
          <w:p w:rsidR="00D826EF" w:rsidRDefault="00D826EF">
            <w:pPr>
              <w:spacing w:after="0"/>
              <w:ind w:left="135"/>
              <w:jc w:val="center"/>
            </w:pPr>
          </w:p>
        </w:tc>
        <w:tc>
          <w:tcPr>
            <w:tcW w:w="1774" w:type="dxa"/>
            <w:tcMar>
              <w:top w:w="50" w:type="dxa"/>
              <w:left w:w="100" w:type="dxa"/>
            </w:tcMar>
            <w:vAlign w:val="center"/>
          </w:tcPr>
          <w:p w:rsidR="00D826EF" w:rsidRDefault="00D826EF">
            <w:pPr>
              <w:spacing w:after="0"/>
              <w:ind w:left="135"/>
              <w:jc w:val="center"/>
            </w:pPr>
          </w:p>
        </w:tc>
        <w:tc>
          <w:tcPr>
            <w:tcW w:w="2615"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resh</w:t>
              </w:r>
              <w:r w:rsidRPr="00621914">
                <w:rPr>
                  <w:rFonts w:ascii="Times New Roman" w:hAnsi="Times New Roman"/>
                  <w:color w:val="0000FF"/>
                  <w:u w:val="single"/>
                  <w:lang w:val="ru-RU"/>
                </w:rPr>
                <w:t>.</w:t>
              </w:r>
              <w:r>
                <w:rPr>
                  <w:rFonts w:ascii="Times New Roman" w:hAnsi="Times New Roman"/>
                  <w:color w:val="0000FF"/>
                  <w:u w:val="single"/>
                </w:rPr>
                <w:t>edu</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w:t>
              </w:r>
              <w:r>
                <w:rPr>
                  <w:rFonts w:ascii="Times New Roman" w:hAnsi="Times New Roman"/>
                  <w:color w:val="0000FF"/>
                  <w:u w:val="single"/>
                </w:rPr>
                <w:t>subject</w:t>
              </w:r>
              <w:r w:rsidRPr="00621914">
                <w:rPr>
                  <w:rFonts w:ascii="Times New Roman" w:hAnsi="Times New Roman"/>
                  <w:color w:val="0000FF"/>
                  <w:u w:val="single"/>
                  <w:lang w:val="ru-RU"/>
                </w:rPr>
                <w:t>/32/2/</w:t>
              </w:r>
            </w:hyperlink>
          </w:p>
        </w:tc>
      </w:tr>
      <w:tr w:rsidR="00D826EF">
        <w:trPr>
          <w:trHeight w:val="144"/>
          <w:tblCellSpacing w:w="0" w:type="dxa"/>
        </w:trPr>
        <w:tc>
          <w:tcPr>
            <w:tcW w:w="0" w:type="auto"/>
            <w:gridSpan w:val="2"/>
            <w:tcMar>
              <w:top w:w="50" w:type="dxa"/>
              <w:left w:w="100" w:type="dxa"/>
            </w:tcMar>
            <w:vAlign w:val="center"/>
          </w:tcPr>
          <w:p w:rsidR="00D826EF" w:rsidRDefault="00621914">
            <w:pPr>
              <w:spacing w:after="0"/>
              <w:ind w:left="135"/>
            </w:pPr>
            <w:r>
              <w:rPr>
                <w:rFonts w:ascii="Times New Roman" w:hAnsi="Times New Roman"/>
                <w:color w:val="000000"/>
                <w:sz w:val="24"/>
              </w:rPr>
              <w:lastRenderedPageBreak/>
              <w:t>Резервное время</w:t>
            </w:r>
          </w:p>
        </w:tc>
        <w:tc>
          <w:tcPr>
            <w:tcW w:w="1518"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826EF" w:rsidRDefault="00D826EF">
            <w:pPr>
              <w:spacing w:after="0"/>
              <w:ind w:left="135"/>
              <w:jc w:val="center"/>
            </w:pPr>
          </w:p>
        </w:tc>
        <w:tc>
          <w:tcPr>
            <w:tcW w:w="2615" w:type="dxa"/>
            <w:tcMar>
              <w:top w:w="50" w:type="dxa"/>
              <w:left w:w="100" w:type="dxa"/>
            </w:tcMar>
            <w:vAlign w:val="center"/>
          </w:tcPr>
          <w:p w:rsidR="00D826EF" w:rsidRDefault="00D826EF">
            <w:pPr>
              <w:spacing w:after="0"/>
              <w:ind w:left="135"/>
            </w:pPr>
          </w:p>
        </w:tc>
      </w:tr>
      <w:tr w:rsidR="00D826EF">
        <w:trPr>
          <w:trHeight w:val="144"/>
          <w:tblCellSpacing w:w="0" w:type="dxa"/>
        </w:trPr>
        <w:tc>
          <w:tcPr>
            <w:tcW w:w="0" w:type="auto"/>
            <w:gridSpan w:val="2"/>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9 </w:t>
            </w:r>
          </w:p>
        </w:tc>
        <w:tc>
          <w:tcPr>
            <w:tcW w:w="1774"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D826EF" w:rsidRDefault="00D826EF"/>
        </w:tc>
      </w:tr>
    </w:tbl>
    <w:p w:rsidR="00D826EF" w:rsidRDefault="00D826EF">
      <w:pPr>
        <w:sectPr w:rsidR="00D826EF">
          <w:pgSz w:w="16383" w:h="11906" w:orient="landscape"/>
          <w:pgMar w:top="1134" w:right="850" w:bottom="1134" w:left="1701" w:header="720" w:footer="720" w:gutter="0"/>
          <w:cols w:space="720"/>
        </w:sectPr>
      </w:pPr>
    </w:p>
    <w:p w:rsidR="00D826EF" w:rsidRDefault="00621914">
      <w:pPr>
        <w:spacing w:after="0"/>
        <w:ind w:left="120"/>
      </w:pPr>
      <w:r>
        <w:rPr>
          <w:rFonts w:ascii="Times New Roman" w:hAnsi="Times New Roman"/>
          <w:b/>
          <w:color w:val="000000"/>
          <w:sz w:val="28"/>
        </w:rPr>
        <w:lastRenderedPageBreak/>
        <w:t xml:space="preserve"> 3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1"/>
        <w:gridCol w:w="4692"/>
        <w:gridCol w:w="1518"/>
        <w:gridCol w:w="1843"/>
        <w:gridCol w:w="1912"/>
        <w:gridCol w:w="2826"/>
      </w:tblGrid>
      <w:tr w:rsidR="00D826EF">
        <w:trPr>
          <w:trHeight w:val="144"/>
          <w:tblCellSpacing w:w="0" w:type="dxa"/>
        </w:trPr>
        <w:tc>
          <w:tcPr>
            <w:tcW w:w="456" w:type="dxa"/>
            <w:vMerge w:val="restart"/>
            <w:tcMar>
              <w:top w:w="50" w:type="dxa"/>
              <w:left w:w="100" w:type="dxa"/>
            </w:tcMar>
            <w:vAlign w:val="center"/>
          </w:tcPr>
          <w:p w:rsidR="00D826EF" w:rsidRDefault="00621914">
            <w:pPr>
              <w:spacing w:after="0"/>
              <w:ind w:left="135"/>
            </w:pPr>
            <w:r>
              <w:rPr>
                <w:rFonts w:ascii="Times New Roman" w:hAnsi="Times New Roman"/>
                <w:b/>
                <w:color w:val="000000"/>
                <w:sz w:val="24"/>
              </w:rPr>
              <w:t xml:space="preserve">№ п/п </w:t>
            </w:r>
          </w:p>
          <w:p w:rsidR="00D826EF" w:rsidRDefault="00D826EF">
            <w:pPr>
              <w:spacing w:after="0"/>
              <w:ind w:left="135"/>
            </w:pPr>
          </w:p>
        </w:tc>
        <w:tc>
          <w:tcPr>
            <w:tcW w:w="3168" w:type="dxa"/>
            <w:vMerge w:val="restart"/>
            <w:tcMar>
              <w:top w:w="50" w:type="dxa"/>
              <w:left w:w="100" w:type="dxa"/>
            </w:tcMar>
            <w:vAlign w:val="center"/>
          </w:tcPr>
          <w:p w:rsidR="00D826EF" w:rsidRDefault="00621914">
            <w:pPr>
              <w:spacing w:after="0"/>
              <w:ind w:left="135"/>
            </w:pPr>
            <w:r>
              <w:rPr>
                <w:rFonts w:ascii="Times New Roman" w:hAnsi="Times New Roman"/>
                <w:b/>
                <w:color w:val="000000"/>
                <w:sz w:val="24"/>
              </w:rPr>
              <w:t xml:space="preserve">Наименование разделов и тем программы </w:t>
            </w:r>
          </w:p>
          <w:p w:rsidR="00D826EF" w:rsidRDefault="00D826EF">
            <w:pPr>
              <w:spacing w:after="0"/>
              <w:ind w:left="135"/>
            </w:pPr>
          </w:p>
        </w:tc>
        <w:tc>
          <w:tcPr>
            <w:tcW w:w="0" w:type="auto"/>
            <w:gridSpan w:val="3"/>
            <w:tcMar>
              <w:top w:w="50" w:type="dxa"/>
              <w:left w:w="100" w:type="dxa"/>
            </w:tcMar>
            <w:vAlign w:val="center"/>
          </w:tcPr>
          <w:p w:rsidR="00D826EF" w:rsidRDefault="00621914">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D826EF" w:rsidRDefault="00621914">
            <w:pPr>
              <w:spacing w:after="0"/>
              <w:ind w:left="135"/>
            </w:pPr>
            <w:r>
              <w:rPr>
                <w:rFonts w:ascii="Times New Roman" w:hAnsi="Times New Roman"/>
                <w:b/>
                <w:color w:val="000000"/>
                <w:sz w:val="24"/>
              </w:rPr>
              <w:t xml:space="preserve">Электронные (цифровые) образовательные ресурсы </w:t>
            </w:r>
          </w:p>
          <w:p w:rsidR="00D826EF" w:rsidRDefault="00D826EF">
            <w:pPr>
              <w:spacing w:after="0"/>
              <w:ind w:left="135"/>
            </w:pPr>
          </w:p>
        </w:tc>
      </w:tr>
      <w:tr w:rsidR="00D826EF">
        <w:trPr>
          <w:trHeight w:val="144"/>
          <w:tblCellSpacing w:w="0" w:type="dxa"/>
        </w:trPr>
        <w:tc>
          <w:tcPr>
            <w:tcW w:w="0" w:type="auto"/>
            <w:vMerge/>
            <w:tcBorders>
              <w:top w:val="nil"/>
            </w:tcBorders>
            <w:tcMar>
              <w:top w:w="50" w:type="dxa"/>
              <w:left w:w="100" w:type="dxa"/>
            </w:tcMar>
          </w:tcPr>
          <w:p w:rsidR="00D826EF" w:rsidRDefault="00D826EF"/>
        </w:tc>
        <w:tc>
          <w:tcPr>
            <w:tcW w:w="0" w:type="auto"/>
            <w:vMerge/>
            <w:tcBorders>
              <w:top w:val="nil"/>
            </w:tcBorders>
            <w:tcMar>
              <w:top w:w="50" w:type="dxa"/>
              <w:left w:w="100" w:type="dxa"/>
            </w:tcMar>
          </w:tcPr>
          <w:p w:rsidR="00D826EF" w:rsidRDefault="00D826EF"/>
        </w:tc>
        <w:tc>
          <w:tcPr>
            <w:tcW w:w="966" w:type="dxa"/>
            <w:tcMar>
              <w:top w:w="50" w:type="dxa"/>
              <w:left w:w="100" w:type="dxa"/>
            </w:tcMar>
            <w:vAlign w:val="center"/>
          </w:tcPr>
          <w:p w:rsidR="00D826EF" w:rsidRDefault="00621914">
            <w:pPr>
              <w:spacing w:after="0"/>
              <w:ind w:left="135"/>
            </w:pPr>
            <w:r>
              <w:rPr>
                <w:rFonts w:ascii="Times New Roman" w:hAnsi="Times New Roman"/>
                <w:b/>
                <w:color w:val="000000"/>
                <w:sz w:val="24"/>
              </w:rPr>
              <w:t xml:space="preserve">Всего </w:t>
            </w:r>
          </w:p>
          <w:p w:rsidR="00D826EF" w:rsidRDefault="00D826EF">
            <w:pPr>
              <w:spacing w:after="0"/>
              <w:ind w:left="135"/>
            </w:pPr>
          </w:p>
        </w:tc>
        <w:tc>
          <w:tcPr>
            <w:tcW w:w="1687" w:type="dxa"/>
            <w:tcMar>
              <w:top w:w="50" w:type="dxa"/>
              <w:left w:w="100" w:type="dxa"/>
            </w:tcMar>
            <w:vAlign w:val="center"/>
          </w:tcPr>
          <w:p w:rsidR="00D826EF" w:rsidRDefault="00621914">
            <w:pPr>
              <w:spacing w:after="0"/>
              <w:ind w:left="135"/>
            </w:pPr>
            <w:r>
              <w:rPr>
                <w:rFonts w:ascii="Times New Roman" w:hAnsi="Times New Roman"/>
                <w:b/>
                <w:color w:val="000000"/>
                <w:sz w:val="24"/>
              </w:rPr>
              <w:t xml:space="preserve">Контрольные работы </w:t>
            </w:r>
          </w:p>
          <w:p w:rsidR="00D826EF" w:rsidRDefault="00D826EF">
            <w:pPr>
              <w:spacing w:after="0"/>
              <w:ind w:left="135"/>
            </w:pPr>
          </w:p>
        </w:tc>
        <w:tc>
          <w:tcPr>
            <w:tcW w:w="1774" w:type="dxa"/>
            <w:tcMar>
              <w:top w:w="50" w:type="dxa"/>
              <w:left w:w="100" w:type="dxa"/>
            </w:tcMar>
            <w:vAlign w:val="center"/>
          </w:tcPr>
          <w:p w:rsidR="00D826EF" w:rsidRDefault="00621914">
            <w:pPr>
              <w:spacing w:after="0"/>
              <w:ind w:left="135"/>
            </w:pPr>
            <w:r>
              <w:rPr>
                <w:rFonts w:ascii="Times New Roman" w:hAnsi="Times New Roman"/>
                <w:b/>
                <w:color w:val="000000"/>
                <w:sz w:val="24"/>
              </w:rPr>
              <w:t xml:space="preserve">Практические работы </w:t>
            </w:r>
          </w:p>
          <w:p w:rsidR="00D826EF" w:rsidRDefault="00D826EF">
            <w:pPr>
              <w:spacing w:after="0"/>
              <w:ind w:left="135"/>
            </w:pPr>
          </w:p>
        </w:tc>
        <w:tc>
          <w:tcPr>
            <w:tcW w:w="0" w:type="auto"/>
            <w:vMerge/>
            <w:tcBorders>
              <w:top w:val="nil"/>
            </w:tcBorders>
            <w:tcMar>
              <w:top w:w="50" w:type="dxa"/>
              <w:left w:w="100" w:type="dxa"/>
            </w:tcMar>
          </w:tcPr>
          <w:p w:rsidR="00D826EF" w:rsidRDefault="00D826EF"/>
        </w:tc>
      </w:tr>
      <w:tr w:rsidR="00D826EF" w:rsidRPr="00AE6A8E">
        <w:trPr>
          <w:trHeight w:val="144"/>
          <w:tblCellSpacing w:w="0" w:type="dxa"/>
        </w:trPr>
        <w:tc>
          <w:tcPr>
            <w:tcW w:w="456" w:type="dxa"/>
            <w:tcMar>
              <w:top w:w="50" w:type="dxa"/>
              <w:left w:w="100" w:type="dxa"/>
            </w:tcMar>
            <w:vAlign w:val="center"/>
          </w:tcPr>
          <w:p w:rsidR="00D826EF" w:rsidRDefault="00621914">
            <w:pPr>
              <w:spacing w:after="0"/>
            </w:pPr>
            <w:r>
              <w:rPr>
                <w:rFonts w:ascii="Times New Roman" w:hAnsi="Times New Roman"/>
                <w:color w:val="000000"/>
                <w:sz w:val="24"/>
              </w:rPr>
              <w:t>1</w:t>
            </w:r>
          </w:p>
        </w:tc>
        <w:tc>
          <w:tcPr>
            <w:tcW w:w="316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О Родине и её истории</w:t>
            </w:r>
          </w:p>
        </w:tc>
        <w:tc>
          <w:tcPr>
            <w:tcW w:w="966"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D826EF" w:rsidRDefault="00D826EF">
            <w:pPr>
              <w:spacing w:after="0"/>
              <w:ind w:left="135"/>
              <w:jc w:val="center"/>
            </w:pPr>
          </w:p>
        </w:tc>
        <w:tc>
          <w:tcPr>
            <w:tcW w:w="1774" w:type="dxa"/>
            <w:tcMar>
              <w:top w:w="50" w:type="dxa"/>
              <w:left w:w="100" w:type="dxa"/>
            </w:tcMar>
            <w:vAlign w:val="center"/>
          </w:tcPr>
          <w:p w:rsidR="00D826EF" w:rsidRDefault="00D826EF">
            <w:pPr>
              <w:spacing w:after="0"/>
              <w:ind w:left="135"/>
              <w:jc w:val="center"/>
            </w:pPr>
          </w:p>
        </w:tc>
        <w:tc>
          <w:tcPr>
            <w:tcW w:w="2615"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/7</w:t>
              </w:r>
              <w:r>
                <w:rPr>
                  <w:rFonts w:ascii="Times New Roman" w:hAnsi="Times New Roman"/>
                  <w:color w:val="0000FF"/>
                  <w:u w:val="single"/>
                </w:rPr>
                <w:t>f</w:t>
              </w:r>
              <w:r w:rsidRPr="00621914">
                <w:rPr>
                  <w:rFonts w:ascii="Times New Roman" w:hAnsi="Times New Roman"/>
                  <w:color w:val="0000FF"/>
                  <w:u w:val="single"/>
                  <w:lang w:val="ru-RU"/>
                </w:rPr>
                <w:t>411</w:t>
              </w:r>
              <w:r>
                <w:rPr>
                  <w:rFonts w:ascii="Times New Roman" w:hAnsi="Times New Roman"/>
                  <w:color w:val="0000FF"/>
                  <w:u w:val="single"/>
                </w:rPr>
                <w:t>a</w:t>
              </w:r>
              <w:r w:rsidRPr="00621914">
                <w:rPr>
                  <w:rFonts w:ascii="Times New Roman" w:hAnsi="Times New Roman"/>
                  <w:color w:val="0000FF"/>
                  <w:u w:val="single"/>
                  <w:lang w:val="ru-RU"/>
                </w:rPr>
                <w:t>40</w:t>
              </w:r>
            </w:hyperlink>
          </w:p>
        </w:tc>
      </w:tr>
      <w:tr w:rsidR="00D826EF" w:rsidRPr="00AE6A8E">
        <w:trPr>
          <w:trHeight w:val="144"/>
          <w:tblCellSpacing w:w="0" w:type="dxa"/>
        </w:trPr>
        <w:tc>
          <w:tcPr>
            <w:tcW w:w="456" w:type="dxa"/>
            <w:tcMar>
              <w:top w:w="50" w:type="dxa"/>
              <w:left w:w="100" w:type="dxa"/>
            </w:tcMar>
            <w:vAlign w:val="center"/>
          </w:tcPr>
          <w:p w:rsidR="00D826EF" w:rsidRDefault="00621914">
            <w:pPr>
              <w:spacing w:after="0"/>
            </w:pPr>
            <w:r>
              <w:rPr>
                <w:rFonts w:ascii="Times New Roman" w:hAnsi="Times New Roman"/>
                <w:color w:val="000000"/>
                <w:sz w:val="24"/>
              </w:rPr>
              <w:t>2</w:t>
            </w:r>
          </w:p>
        </w:tc>
        <w:tc>
          <w:tcPr>
            <w:tcW w:w="3168" w:type="dxa"/>
            <w:tcMar>
              <w:top w:w="50" w:type="dxa"/>
              <w:left w:w="100" w:type="dxa"/>
            </w:tcMar>
            <w:vAlign w:val="center"/>
          </w:tcPr>
          <w:p w:rsidR="00D826EF" w:rsidRDefault="00621914">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826EF" w:rsidRDefault="00D826EF">
            <w:pPr>
              <w:spacing w:after="0"/>
              <w:ind w:left="135"/>
              <w:jc w:val="center"/>
            </w:pPr>
          </w:p>
        </w:tc>
        <w:tc>
          <w:tcPr>
            <w:tcW w:w="2615"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/7</w:t>
              </w:r>
              <w:r>
                <w:rPr>
                  <w:rFonts w:ascii="Times New Roman" w:hAnsi="Times New Roman"/>
                  <w:color w:val="0000FF"/>
                  <w:u w:val="single"/>
                </w:rPr>
                <w:t>f</w:t>
              </w:r>
              <w:r w:rsidRPr="00621914">
                <w:rPr>
                  <w:rFonts w:ascii="Times New Roman" w:hAnsi="Times New Roman"/>
                  <w:color w:val="0000FF"/>
                  <w:u w:val="single"/>
                  <w:lang w:val="ru-RU"/>
                </w:rPr>
                <w:t>411</w:t>
              </w:r>
              <w:r>
                <w:rPr>
                  <w:rFonts w:ascii="Times New Roman" w:hAnsi="Times New Roman"/>
                  <w:color w:val="0000FF"/>
                  <w:u w:val="single"/>
                </w:rPr>
                <w:t>a</w:t>
              </w:r>
              <w:r w:rsidRPr="00621914">
                <w:rPr>
                  <w:rFonts w:ascii="Times New Roman" w:hAnsi="Times New Roman"/>
                  <w:color w:val="0000FF"/>
                  <w:u w:val="single"/>
                  <w:lang w:val="ru-RU"/>
                </w:rPr>
                <w:t>40</w:t>
              </w:r>
            </w:hyperlink>
          </w:p>
        </w:tc>
      </w:tr>
      <w:tr w:rsidR="00D826EF" w:rsidRPr="00AE6A8E">
        <w:trPr>
          <w:trHeight w:val="144"/>
          <w:tblCellSpacing w:w="0" w:type="dxa"/>
        </w:trPr>
        <w:tc>
          <w:tcPr>
            <w:tcW w:w="456" w:type="dxa"/>
            <w:tcMar>
              <w:top w:w="50" w:type="dxa"/>
              <w:left w:w="100" w:type="dxa"/>
            </w:tcMar>
            <w:vAlign w:val="center"/>
          </w:tcPr>
          <w:p w:rsidR="00D826EF" w:rsidRDefault="00621914">
            <w:pPr>
              <w:spacing w:after="0"/>
            </w:pPr>
            <w:r>
              <w:rPr>
                <w:rFonts w:ascii="Times New Roman" w:hAnsi="Times New Roman"/>
                <w:color w:val="000000"/>
                <w:sz w:val="24"/>
              </w:rPr>
              <w:t>3</w:t>
            </w:r>
          </w:p>
        </w:tc>
        <w:tc>
          <w:tcPr>
            <w:tcW w:w="3168" w:type="dxa"/>
            <w:tcMar>
              <w:top w:w="50" w:type="dxa"/>
              <w:left w:w="100" w:type="dxa"/>
            </w:tcMar>
            <w:vAlign w:val="center"/>
          </w:tcPr>
          <w:p w:rsidR="00D826EF" w:rsidRDefault="00621914">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D826EF" w:rsidRDefault="00D826EF">
            <w:pPr>
              <w:spacing w:after="0"/>
              <w:ind w:left="135"/>
              <w:jc w:val="center"/>
            </w:pPr>
          </w:p>
        </w:tc>
        <w:tc>
          <w:tcPr>
            <w:tcW w:w="1774" w:type="dxa"/>
            <w:tcMar>
              <w:top w:w="50" w:type="dxa"/>
              <w:left w:w="100" w:type="dxa"/>
            </w:tcMar>
            <w:vAlign w:val="center"/>
          </w:tcPr>
          <w:p w:rsidR="00D826EF" w:rsidRDefault="00D826EF">
            <w:pPr>
              <w:spacing w:after="0"/>
              <w:ind w:left="135"/>
              <w:jc w:val="center"/>
            </w:pPr>
          </w:p>
        </w:tc>
        <w:tc>
          <w:tcPr>
            <w:tcW w:w="2615"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/7</w:t>
              </w:r>
              <w:r>
                <w:rPr>
                  <w:rFonts w:ascii="Times New Roman" w:hAnsi="Times New Roman"/>
                  <w:color w:val="0000FF"/>
                  <w:u w:val="single"/>
                </w:rPr>
                <w:t>f</w:t>
              </w:r>
              <w:r w:rsidRPr="00621914">
                <w:rPr>
                  <w:rFonts w:ascii="Times New Roman" w:hAnsi="Times New Roman"/>
                  <w:color w:val="0000FF"/>
                  <w:u w:val="single"/>
                  <w:lang w:val="ru-RU"/>
                </w:rPr>
                <w:t>411</w:t>
              </w:r>
              <w:r>
                <w:rPr>
                  <w:rFonts w:ascii="Times New Roman" w:hAnsi="Times New Roman"/>
                  <w:color w:val="0000FF"/>
                  <w:u w:val="single"/>
                </w:rPr>
                <w:t>a</w:t>
              </w:r>
              <w:r w:rsidRPr="00621914">
                <w:rPr>
                  <w:rFonts w:ascii="Times New Roman" w:hAnsi="Times New Roman"/>
                  <w:color w:val="0000FF"/>
                  <w:u w:val="single"/>
                  <w:lang w:val="ru-RU"/>
                </w:rPr>
                <w:t>40</w:t>
              </w:r>
            </w:hyperlink>
          </w:p>
        </w:tc>
      </w:tr>
      <w:tr w:rsidR="00D826EF" w:rsidRPr="00AE6A8E">
        <w:trPr>
          <w:trHeight w:val="144"/>
          <w:tblCellSpacing w:w="0" w:type="dxa"/>
        </w:trPr>
        <w:tc>
          <w:tcPr>
            <w:tcW w:w="456" w:type="dxa"/>
            <w:tcMar>
              <w:top w:w="50" w:type="dxa"/>
              <w:left w:w="100" w:type="dxa"/>
            </w:tcMar>
            <w:vAlign w:val="center"/>
          </w:tcPr>
          <w:p w:rsidR="00D826EF" w:rsidRDefault="00621914">
            <w:pPr>
              <w:spacing w:after="0"/>
            </w:pPr>
            <w:r>
              <w:rPr>
                <w:rFonts w:ascii="Times New Roman" w:hAnsi="Times New Roman"/>
                <w:color w:val="000000"/>
                <w:sz w:val="24"/>
              </w:rPr>
              <w:t>4</w:t>
            </w:r>
          </w:p>
        </w:tc>
        <w:tc>
          <w:tcPr>
            <w:tcW w:w="3168" w:type="dxa"/>
            <w:tcMar>
              <w:top w:w="50" w:type="dxa"/>
              <w:left w:w="100" w:type="dxa"/>
            </w:tcMar>
            <w:vAlign w:val="center"/>
          </w:tcPr>
          <w:p w:rsidR="00D826EF" w:rsidRDefault="00621914">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826EF" w:rsidRDefault="00D826EF">
            <w:pPr>
              <w:spacing w:after="0"/>
              <w:ind w:left="135"/>
              <w:jc w:val="center"/>
            </w:pPr>
          </w:p>
        </w:tc>
        <w:tc>
          <w:tcPr>
            <w:tcW w:w="2615"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/7</w:t>
              </w:r>
              <w:r>
                <w:rPr>
                  <w:rFonts w:ascii="Times New Roman" w:hAnsi="Times New Roman"/>
                  <w:color w:val="0000FF"/>
                  <w:u w:val="single"/>
                </w:rPr>
                <w:t>f</w:t>
              </w:r>
              <w:r w:rsidRPr="00621914">
                <w:rPr>
                  <w:rFonts w:ascii="Times New Roman" w:hAnsi="Times New Roman"/>
                  <w:color w:val="0000FF"/>
                  <w:u w:val="single"/>
                  <w:lang w:val="ru-RU"/>
                </w:rPr>
                <w:t>411</w:t>
              </w:r>
              <w:r>
                <w:rPr>
                  <w:rFonts w:ascii="Times New Roman" w:hAnsi="Times New Roman"/>
                  <w:color w:val="0000FF"/>
                  <w:u w:val="single"/>
                </w:rPr>
                <w:t>a</w:t>
              </w:r>
              <w:r w:rsidRPr="00621914">
                <w:rPr>
                  <w:rFonts w:ascii="Times New Roman" w:hAnsi="Times New Roman"/>
                  <w:color w:val="0000FF"/>
                  <w:u w:val="single"/>
                  <w:lang w:val="ru-RU"/>
                </w:rPr>
                <w:t>40</w:t>
              </w:r>
            </w:hyperlink>
          </w:p>
        </w:tc>
      </w:tr>
      <w:tr w:rsidR="00D826EF" w:rsidRPr="00AE6A8E">
        <w:trPr>
          <w:trHeight w:val="144"/>
          <w:tblCellSpacing w:w="0" w:type="dxa"/>
        </w:trPr>
        <w:tc>
          <w:tcPr>
            <w:tcW w:w="456" w:type="dxa"/>
            <w:tcMar>
              <w:top w:w="50" w:type="dxa"/>
              <w:left w:w="100" w:type="dxa"/>
            </w:tcMar>
            <w:vAlign w:val="center"/>
          </w:tcPr>
          <w:p w:rsidR="00D826EF" w:rsidRDefault="00621914">
            <w:pPr>
              <w:spacing w:after="0"/>
            </w:pPr>
            <w:r>
              <w:rPr>
                <w:rFonts w:ascii="Times New Roman" w:hAnsi="Times New Roman"/>
                <w:color w:val="000000"/>
                <w:sz w:val="24"/>
              </w:rPr>
              <w:t>5</w:t>
            </w:r>
          </w:p>
        </w:tc>
        <w:tc>
          <w:tcPr>
            <w:tcW w:w="316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Картины природы в произведениях поэтов и писателей Х</w:t>
            </w:r>
            <w:proofErr w:type="gramStart"/>
            <w:r>
              <w:rPr>
                <w:rFonts w:ascii="Times New Roman" w:hAnsi="Times New Roman"/>
                <w:color w:val="000000"/>
                <w:sz w:val="24"/>
              </w:rPr>
              <w:t>I</w:t>
            </w:r>
            <w:proofErr w:type="gramEnd"/>
            <w:r w:rsidRPr="00621914">
              <w:rPr>
                <w:rFonts w:ascii="Times New Roman" w:hAnsi="Times New Roman"/>
                <w:color w:val="000000"/>
                <w:sz w:val="24"/>
                <w:lang w:val="ru-RU"/>
              </w:rPr>
              <w:t>Х века</w:t>
            </w:r>
          </w:p>
        </w:tc>
        <w:tc>
          <w:tcPr>
            <w:tcW w:w="966"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D826EF" w:rsidRDefault="00D826EF">
            <w:pPr>
              <w:spacing w:after="0"/>
              <w:ind w:left="135"/>
              <w:jc w:val="center"/>
            </w:pPr>
          </w:p>
        </w:tc>
        <w:tc>
          <w:tcPr>
            <w:tcW w:w="1774" w:type="dxa"/>
            <w:tcMar>
              <w:top w:w="50" w:type="dxa"/>
              <w:left w:w="100" w:type="dxa"/>
            </w:tcMar>
            <w:vAlign w:val="center"/>
          </w:tcPr>
          <w:p w:rsidR="00D826EF" w:rsidRDefault="00D826EF">
            <w:pPr>
              <w:spacing w:after="0"/>
              <w:ind w:left="135"/>
              <w:jc w:val="center"/>
            </w:pPr>
          </w:p>
        </w:tc>
        <w:tc>
          <w:tcPr>
            <w:tcW w:w="2615"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/7</w:t>
              </w:r>
              <w:r>
                <w:rPr>
                  <w:rFonts w:ascii="Times New Roman" w:hAnsi="Times New Roman"/>
                  <w:color w:val="0000FF"/>
                  <w:u w:val="single"/>
                </w:rPr>
                <w:t>f</w:t>
              </w:r>
              <w:r w:rsidRPr="00621914">
                <w:rPr>
                  <w:rFonts w:ascii="Times New Roman" w:hAnsi="Times New Roman"/>
                  <w:color w:val="0000FF"/>
                  <w:u w:val="single"/>
                  <w:lang w:val="ru-RU"/>
                </w:rPr>
                <w:t>411</w:t>
              </w:r>
              <w:r>
                <w:rPr>
                  <w:rFonts w:ascii="Times New Roman" w:hAnsi="Times New Roman"/>
                  <w:color w:val="0000FF"/>
                  <w:u w:val="single"/>
                </w:rPr>
                <w:t>a</w:t>
              </w:r>
              <w:r w:rsidRPr="00621914">
                <w:rPr>
                  <w:rFonts w:ascii="Times New Roman" w:hAnsi="Times New Roman"/>
                  <w:color w:val="0000FF"/>
                  <w:u w:val="single"/>
                  <w:lang w:val="ru-RU"/>
                </w:rPr>
                <w:t>40</w:t>
              </w:r>
            </w:hyperlink>
          </w:p>
        </w:tc>
      </w:tr>
      <w:tr w:rsidR="00D826EF" w:rsidRPr="00AE6A8E">
        <w:trPr>
          <w:trHeight w:val="144"/>
          <w:tblCellSpacing w:w="0" w:type="dxa"/>
        </w:trPr>
        <w:tc>
          <w:tcPr>
            <w:tcW w:w="456" w:type="dxa"/>
            <w:tcMar>
              <w:top w:w="50" w:type="dxa"/>
              <w:left w:w="100" w:type="dxa"/>
            </w:tcMar>
            <w:vAlign w:val="center"/>
          </w:tcPr>
          <w:p w:rsidR="00D826EF" w:rsidRDefault="00621914">
            <w:pPr>
              <w:spacing w:after="0"/>
            </w:pPr>
            <w:r>
              <w:rPr>
                <w:rFonts w:ascii="Times New Roman" w:hAnsi="Times New Roman"/>
                <w:color w:val="000000"/>
                <w:sz w:val="24"/>
              </w:rPr>
              <w:t>6</w:t>
            </w:r>
          </w:p>
        </w:tc>
        <w:tc>
          <w:tcPr>
            <w:tcW w:w="3168" w:type="dxa"/>
            <w:tcMar>
              <w:top w:w="50" w:type="dxa"/>
              <w:left w:w="100" w:type="dxa"/>
            </w:tcMar>
            <w:vAlign w:val="center"/>
          </w:tcPr>
          <w:p w:rsidR="00D826EF" w:rsidRDefault="00621914">
            <w:pPr>
              <w:spacing w:after="0"/>
              <w:ind w:left="135"/>
            </w:pPr>
            <w:r>
              <w:rPr>
                <w:rFonts w:ascii="Times New Roman" w:hAnsi="Times New Roman"/>
                <w:color w:val="000000"/>
                <w:sz w:val="24"/>
              </w:rPr>
              <w:t>Творчество Л.Н.Толстого</w:t>
            </w:r>
          </w:p>
        </w:tc>
        <w:tc>
          <w:tcPr>
            <w:tcW w:w="966"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826EF" w:rsidRDefault="00D826EF">
            <w:pPr>
              <w:spacing w:after="0"/>
              <w:ind w:left="135"/>
              <w:jc w:val="center"/>
            </w:pPr>
          </w:p>
        </w:tc>
        <w:tc>
          <w:tcPr>
            <w:tcW w:w="2615"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/7</w:t>
              </w:r>
              <w:r>
                <w:rPr>
                  <w:rFonts w:ascii="Times New Roman" w:hAnsi="Times New Roman"/>
                  <w:color w:val="0000FF"/>
                  <w:u w:val="single"/>
                </w:rPr>
                <w:t>f</w:t>
              </w:r>
              <w:r w:rsidRPr="00621914">
                <w:rPr>
                  <w:rFonts w:ascii="Times New Roman" w:hAnsi="Times New Roman"/>
                  <w:color w:val="0000FF"/>
                  <w:u w:val="single"/>
                  <w:lang w:val="ru-RU"/>
                </w:rPr>
                <w:t>411</w:t>
              </w:r>
              <w:r>
                <w:rPr>
                  <w:rFonts w:ascii="Times New Roman" w:hAnsi="Times New Roman"/>
                  <w:color w:val="0000FF"/>
                  <w:u w:val="single"/>
                </w:rPr>
                <w:t>a</w:t>
              </w:r>
              <w:r w:rsidRPr="00621914">
                <w:rPr>
                  <w:rFonts w:ascii="Times New Roman" w:hAnsi="Times New Roman"/>
                  <w:color w:val="0000FF"/>
                  <w:u w:val="single"/>
                  <w:lang w:val="ru-RU"/>
                </w:rPr>
                <w:t>40</w:t>
              </w:r>
            </w:hyperlink>
          </w:p>
        </w:tc>
      </w:tr>
      <w:tr w:rsidR="00D826EF" w:rsidRPr="00AE6A8E">
        <w:trPr>
          <w:trHeight w:val="144"/>
          <w:tblCellSpacing w:w="0" w:type="dxa"/>
        </w:trPr>
        <w:tc>
          <w:tcPr>
            <w:tcW w:w="456" w:type="dxa"/>
            <w:tcMar>
              <w:top w:w="50" w:type="dxa"/>
              <w:left w:w="100" w:type="dxa"/>
            </w:tcMar>
            <w:vAlign w:val="center"/>
          </w:tcPr>
          <w:p w:rsidR="00D826EF" w:rsidRDefault="00621914">
            <w:pPr>
              <w:spacing w:after="0"/>
            </w:pPr>
            <w:r>
              <w:rPr>
                <w:rFonts w:ascii="Times New Roman" w:hAnsi="Times New Roman"/>
                <w:color w:val="000000"/>
                <w:sz w:val="24"/>
              </w:rPr>
              <w:t>7</w:t>
            </w:r>
          </w:p>
        </w:tc>
        <w:tc>
          <w:tcPr>
            <w:tcW w:w="3168" w:type="dxa"/>
            <w:tcMar>
              <w:top w:w="50" w:type="dxa"/>
              <w:left w:w="100" w:type="dxa"/>
            </w:tcMar>
            <w:vAlign w:val="center"/>
          </w:tcPr>
          <w:p w:rsidR="00D826EF" w:rsidRDefault="00621914">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D826EF" w:rsidRDefault="00D826EF">
            <w:pPr>
              <w:spacing w:after="0"/>
              <w:ind w:left="135"/>
              <w:jc w:val="center"/>
            </w:pPr>
          </w:p>
        </w:tc>
        <w:tc>
          <w:tcPr>
            <w:tcW w:w="1774" w:type="dxa"/>
            <w:tcMar>
              <w:top w:w="50" w:type="dxa"/>
              <w:left w:w="100" w:type="dxa"/>
            </w:tcMar>
            <w:vAlign w:val="center"/>
          </w:tcPr>
          <w:p w:rsidR="00D826EF" w:rsidRDefault="00D826EF">
            <w:pPr>
              <w:spacing w:after="0"/>
              <w:ind w:left="135"/>
              <w:jc w:val="center"/>
            </w:pPr>
          </w:p>
        </w:tc>
        <w:tc>
          <w:tcPr>
            <w:tcW w:w="2615"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/7</w:t>
              </w:r>
              <w:r>
                <w:rPr>
                  <w:rFonts w:ascii="Times New Roman" w:hAnsi="Times New Roman"/>
                  <w:color w:val="0000FF"/>
                  <w:u w:val="single"/>
                </w:rPr>
                <w:t>f</w:t>
              </w:r>
              <w:r w:rsidRPr="00621914">
                <w:rPr>
                  <w:rFonts w:ascii="Times New Roman" w:hAnsi="Times New Roman"/>
                  <w:color w:val="0000FF"/>
                  <w:u w:val="single"/>
                  <w:lang w:val="ru-RU"/>
                </w:rPr>
                <w:t>411</w:t>
              </w:r>
              <w:r>
                <w:rPr>
                  <w:rFonts w:ascii="Times New Roman" w:hAnsi="Times New Roman"/>
                  <w:color w:val="0000FF"/>
                  <w:u w:val="single"/>
                </w:rPr>
                <w:t>a</w:t>
              </w:r>
              <w:r w:rsidRPr="00621914">
                <w:rPr>
                  <w:rFonts w:ascii="Times New Roman" w:hAnsi="Times New Roman"/>
                  <w:color w:val="0000FF"/>
                  <w:u w:val="single"/>
                  <w:lang w:val="ru-RU"/>
                </w:rPr>
                <w:t>40</w:t>
              </w:r>
            </w:hyperlink>
          </w:p>
        </w:tc>
      </w:tr>
      <w:tr w:rsidR="00D826EF" w:rsidRPr="00AE6A8E">
        <w:trPr>
          <w:trHeight w:val="144"/>
          <w:tblCellSpacing w:w="0" w:type="dxa"/>
        </w:trPr>
        <w:tc>
          <w:tcPr>
            <w:tcW w:w="456" w:type="dxa"/>
            <w:tcMar>
              <w:top w:w="50" w:type="dxa"/>
              <w:left w:w="100" w:type="dxa"/>
            </w:tcMar>
            <w:vAlign w:val="center"/>
          </w:tcPr>
          <w:p w:rsidR="00D826EF" w:rsidRDefault="00621914">
            <w:pPr>
              <w:spacing w:after="0"/>
            </w:pPr>
            <w:r>
              <w:rPr>
                <w:rFonts w:ascii="Times New Roman" w:hAnsi="Times New Roman"/>
                <w:color w:val="000000"/>
                <w:sz w:val="24"/>
              </w:rPr>
              <w:t>8</w:t>
            </w:r>
          </w:p>
        </w:tc>
        <w:tc>
          <w:tcPr>
            <w:tcW w:w="316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Картины природы в произведениях поэтов и писателей </w:t>
            </w:r>
            <w:r>
              <w:rPr>
                <w:rFonts w:ascii="Times New Roman" w:hAnsi="Times New Roman"/>
                <w:color w:val="000000"/>
                <w:sz w:val="24"/>
              </w:rPr>
              <w:t>XX</w:t>
            </w:r>
            <w:r w:rsidRPr="00621914">
              <w:rPr>
                <w:rFonts w:ascii="Times New Roman" w:hAnsi="Times New Roman"/>
                <w:color w:val="000000"/>
                <w:sz w:val="24"/>
                <w:lang w:val="ru-RU"/>
              </w:rPr>
              <w:t xml:space="preserve"> века</w:t>
            </w:r>
          </w:p>
        </w:tc>
        <w:tc>
          <w:tcPr>
            <w:tcW w:w="966"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87"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826EF" w:rsidRDefault="00D826EF">
            <w:pPr>
              <w:spacing w:after="0"/>
              <w:ind w:left="135"/>
              <w:jc w:val="center"/>
            </w:pPr>
          </w:p>
        </w:tc>
        <w:tc>
          <w:tcPr>
            <w:tcW w:w="2615"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/7</w:t>
              </w:r>
              <w:r>
                <w:rPr>
                  <w:rFonts w:ascii="Times New Roman" w:hAnsi="Times New Roman"/>
                  <w:color w:val="0000FF"/>
                  <w:u w:val="single"/>
                </w:rPr>
                <w:t>f</w:t>
              </w:r>
              <w:r w:rsidRPr="00621914">
                <w:rPr>
                  <w:rFonts w:ascii="Times New Roman" w:hAnsi="Times New Roman"/>
                  <w:color w:val="0000FF"/>
                  <w:u w:val="single"/>
                  <w:lang w:val="ru-RU"/>
                </w:rPr>
                <w:t>411</w:t>
              </w:r>
              <w:r>
                <w:rPr>
                  <w:rFonts w:ascii="Times New Roman" w:hAnsi="Times New Roman"/>
                  <w:color w:val="0000FF"/>
                  <w:u w:val="single"/>
                </w:rPr>
                <w:t>a</w:t>
              </w:r>
              <w:r w:rsidRPr="00621914">
                <w:rPr>
                  <w:rFonts w:ascii="Times New Roman" w:hAnsi="Times New Roman"/>
                  <w:color w:val="0000FF"/>
                  <w:u w:val="single"/>
                  <w:lang w:val="ru-RU"/>
                </w:rPr>
                <w:t>40</w:t>
              </w:r>
            </w:hyperlink>
          </w:p>
        </w:tc>
      </w:tr>
      <w:tr w:rsidR="00D826EF" w:rsidRPr="00AE6A8E">
        <w:trPr>
          <w:trHeight w:val="144"/>
          <w:tblCellSpacing w:w="0" w:type="dxa"/>
        </w:trPr>
        <w:tc>
          <w:tcPr>
            <w:tcW w:w="456" w:type="dxa"/>
            <w:tcMar>
              <w:top w:w="50" w:type="dxa"/>
              <w:left w:w="100" w:type="dxa"/>
            </w:tcMar>
            <w:vAlign w:val="center"/>
          </w:tcPr>
          <w:p w:rsidR="00D826EF" w:rsidRDefault="00621914">
            <w:pPr>
              <w:spacing w:after="0"/>
            </w:pPr>
            <w:r>
              <w:rPr>
                <w:rFonts w:ascii="Times New Roman" w:hAnsi="Times New Roman"/>
                <w:color w:val="000000"/>
                <w:sz w:val="24"/>
              </w:rPr>
              <w:t>9</w:t>
            </w:r>
          </w:p>
        </w:tc>
        <w:tc>
          <w:tcPr>
            <w:tcW w:w="316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Произведения о взаимоотношениях человека и животных</w:t>
            </w:r>
          </w:p>
        </w:tc>
        <w:tc>
          <w:tcPr>
            <w:tcW w:w="966"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7"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826EF" w:rsidRDefault="00D826EF">
            <w:pPr>
              <w:spacing w:after="0"/>
              <w:ind w:left="135"/>
              <w:jc w:val="center"/>
            </w:pPr>
          </w:p>
        </w:tc>
        <w:tc>
          <w:tcPr>
            <w:tcW w:w="2615"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/7</w:t>
              </w:r>
              <w:r>
                <w:rPr>
                  <w:rFonts w:ascii="Times New Roman" w:hAnsi="Times New Roman"/>
                  <w:color w:val="0000FF"/>
                  <w:u w:val="single"/>
                </w:rPr>
                <w:t>f</w:t>
              </w:r>
              <w:r w:rsidRPr="00621914">
                <w:rPr>
                  <w:rFonts w:ascii="Times New Roman" w:hAnsi="Times New Roman"/>
                  <w:color w:val="0000FF"/>
                  <w:u w:val="single"/>
                  <w:lang w:val="ru-RU"/>
                </w:rPr>
                <w:t>411</w:t>
              </w:r>
              <w:r>
                <w:rPr>
                  <w:rFonts w:ascii="Times New Roman" w:hAnsi="Times New Roman"/>
                  <w:color w:val="0000FF"/>
                  <w:u w:val="single"/>
                </w:rPr>
                <w:t>a</w:t>
              </w:r>
              <w:r w:rsidRPr="00621914">
                <w:rPr>
                  <w:rFonts w:ascii="Times New Roman" w:hAnsi="Times New Roman"/>
                  <w:color w:val="0000FF"/>
                  <w:u w:val="single"/>
                  <w:lang w:val="ru-RU"/>
                </w:rPr>
                <w:t>40</w:t>
              </w:r>
            </w:hyperlink>
          </w:p>
        </w:tc>
      </w:tr>
      <w:tr w:rsidR="00D826EF" w:rsidRPr="00AE6A8E">
        <w:trPr>
          <w:trHeight w:val="144"/>
          <w:tblCellSpacing w:w="0" w:type="dxa"/>
        </w:trPr>
        <w:tc>
          <w:tcPr>
            <w:tcW w:w="456" w:type="dxa"/>
            <w:tcMar>
              <w:top w:w="50" w:type="dxa"/>
              <w:left w:w="100" w:type="dxa"/>
            </w:tcMar>
            <w:vAlign w:val="center"/>
          </w:tcPr>
          <w:p w:rsidR="00D826EF" w:rsidRDefault="00621914">
            <w:pPr>
              <w:spacing w:after="0"/>
            </w:pPr>
            <w:r>
              <w:rPr>
                <w:rFonts w:ascii="Times New Roman" w:hAnsi="Times New Roman"/>
                <w:color w:val="000000"/>
                <w:sz w:val="24"/>
              </w:rPr>
              <w:t>10</w:t>
            </w:r>
          </w:p>
        </w:tc>
        <w:tc>
          <w:tcPr>
            <w:tcW w:w="3168" w:type="dxa"/>
            <w:tcMar>
              <w:top w:w="50" w:type="dxa"/>
              <w:left w:w="100" w:type="dxa"/>
            </w:tcMar>
            <w:vAlign w:val="center"/>
          </w:tcPr>
          <w:p w:rsidR="00D826EF" w:rsidRDefault="00621914">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826EF" w:rsidRDefault="00D826EF">
            <w:pPr>
              <w:spacing w:after="0"/>
              <w:ind w:left="135"/>
              <w:jc w:val="center"/>
            </w:pPr>
          </w:p>
        </w:tc>
        <w:tc>
          <w:tcPr>
            <w:tcW w:w="2615"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/7</w:t>
              </w:r>
              <w:r>
                <w:rPr>
                  <w:rFonts w:ascii="Times New Roman" w:hAnsi="Times New Roman"/>
                  <w:color w:val="0000FF"/>
                  <w:u w:val="single"/>
                </w:rPr>
                <w:t>f</w:t>
              </w:r>
              <w:r w:rsidRPr="00621914">
                <w:rPr>
                  <w:rFonts w:ascii="Times New Roman" w:hAnsi="Times New Roman"/>
                  <w:color w:val="0000FF"/>
                  <w:u w:val="single"/>
                  <w:lang w:val="ru-RU"/>
                </w:rPr>
                <w:t>411</w:t>
              </w:r>
              <w:r>
                <w:rPr>
                  <w:rFonts w:ascii="Times New Roman" w:hAnsi="Times New Roman"/>
                  <w:color w:val="0000FF"/>
                  <w:u w:val="single"/>
                </w:rPr>
                <w:t>a</w:t>
              </w:r>
              <w:r w:rsidRPr="00621914">
                <w:rPr>
                  <w:rFonts w:ascii="Times New Roman" w:hAnsi="Times New Roman"/>
                  <w:color w:val="0000FF"/>
                  <w:u w:val="single"/>
                  <w:lang w:val="ru-RU"/>
                </w:rPr>
                <w:t>40</w:t>
              </w:r>
            </w:hyperlink>
          </w:p>
        </w:tc>
      </w:tr>
      <w:tr w:rsidR="00D826EF" w:rsidRPr="00AE6A8E">
        <w:trPr>
          <w:trHeight w:val="144"/>
          <w:tblCellSpacing w:w="0" w:type="dxa"/>
        </w:trPr>
        <w:tc>
          <w:tcPr>
            <w:tcW w:w="456" w:type="dxa"/>
            <w:tcMar>
              <w:top w:w="50" w:type="dxa"/>
              <w:left w:w="100" w:type="dxa"/>
            </w:tcMar>
            <w:vAlign w:val="center"/>
          </w:tcPr>
          <w:p w:rsidR="00D826EF" w:rsidRDefault="00621914">
            <w:pPr>
              <w:spacing w:after="0"/>
            </w:pPr>
            <w:r>
              <w:rPr>
                <w:rFonts w:ascii="Times New Roman" w:hAnsi="Times New Roman"/>
                <w:color w:val="000000"/>
                <w:sz w:val="24"/>
              </w:rPr>
              <w:t>11</w:t>
            </w:r>
          </w:p>
        </w:tc>
        <w:tc>
          <w:tcPr>
            <w:tcW w:w="3168" w:type="dxa"/>
            <w:tcMar>
              <w:top w:w="50" w:type="dxa"/>
              <w:left w:w="100" w:type="dxa"/>
            </w:tcMar>
            <w:vAlign w:val="center"/>
          </w:tcPr>
          <w:p w:rsidR="00D826EF" w:rsidRDefault="00621914">
            <w:pPr>
              <w:spacing w:after="0"/>
              <w:ind w:left="135"/>
            </w:pPr>
            <w:r>
              <w:rPr>
                <w:rFonts w:ascii="Times New Roman" w:hAnsi="Times New Roman"/>
                <w:color w:val="000000"/>
                <w:sz w:val="24"/>
              </w:rPr>
              <w:t>Юмористические произведения</w:t>
            </w:r>
          </w:p>
        </w:tc>
        <w:tc>
          <w:tcPr>
            <w:tcW w:w="966"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D826EF" w:rsidRDefault="00D826EF">
            <w:pPr>
              <w:spacing w:after="0"/>
              <w:ind w:left="135"/>
              <w:jc w:val="center"/>
            </w:pPr>
          </w:p>
        </w:tc>
        <w:tc>
          <w:tcPr>
            <w:tcW w:w="1774" w:type="dxa"/>
            <w:tcMar>
              <w:top w:w="50" w:type="dxa"/>
              <w:left w:w="100" w:type="dxa"/>
            </w:tcMar>
            <w:vAlign w:val="center"/>
          </w:tcPr>
          <w:p w:rsidR="00D826EF" w:rsidRDefault="00D826EF">
            <w:pPr>
              <w:spacing w:after="0"/>
              <w:ind w:left="135"/>
              <w:jc w:val="center"/>
            </w:pPr>
          </w:p>
        </w:tc>
        <w:tc>
          <w:tcPr>
            <w:tcW w:w="2615"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/7</w:t>
              </w:r>
              <w:r>
                <w:rPr>
                  <w:rFonts w:ascii="Times New Roman" w:hAnsi="Times New Roman"/>
                  <w:color w:val="0000FF"/>
                  <w:u w:val="single"/>
                </w:rPr>
                <w:t>f</w:t>
              </w:r>
              <w:r w:rsidRPr="00621914">
                <w:rPr>
                  <w:rFonts w:ascii="Times New Roman" w:hAnsi="Times New Roman"/>
                  <w:color w:val="0000FF"/>
                  <w:u w:val="single"/>
                  <w:lang w:val="ru-RU"/>
                </w:rPr>
                <w:t>411</w:t>
              </w:r>
              <w:r>
                <w:rPr>
                  <w:rFonts w:ascii="Times New Roman" w:hAnsi="Times New Roman"/>
                  <w:color w:val="0000FF"/>
                  <w:u w:val="single"/>
                </w:rPr>
                <w:t>a</w:t>
              </w:r>
              <w:r w:rsidRPr="00621914">
                <w:rPr>
                  <w:rFonts w:ascii="Times New Roman" w:hAnsi="Times New Roman"/>
                  <w:color w:val="0000FF"/>
                  <w:u w:val="single"/>
                  <w:lang w:val="ru-RU"/>
                </w:rPr>
                <w:t>40</w:t>
              </w:r>
            </w:hyperlink>
          </w:p>
        </w:tc>
      </w:tr>
      <w:tr w:rsidR="00D826EF" w:rsidRPr="00AE6A8E">
        <w:trPr>
          <w:trHeight w:val="144"/>
          <w:tblCellSpacing w:w="0" w:type="dxa"/>
        </w:trPr>
        <w:tc>
          <w:tcPr>
            <w:tcW w:w="456" w:type="dxa"/>
            <w:tcMar>
              <w:top w:w="50" w:type="dxa"/>
              <w:left w:w="100" w:type="dxa"/>
            </w:tcMar>
            <w:vAlign w:val="center"/>
          </w:tcPr>
          <w:p w:rsidR="00D826EF" w:rsidRDefault="00621914">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D826EF" w:rsidRDefault="00621914">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826EF" w:rsidRDefault="00D826EF">
            <w:pPr>
              <w:spacing w:after="0"/>
              <w:ind w:left="135"/>
              <w:jc w:val="center"/>
            </w:pPr>
          </w:p>
        </w:tc>
        <w:tc>
          <w:tcPr>
            <w:tcW w:w="2615"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/7</w:t>
              </w:r>
              <w:r>
                <w:rPr>
                  <w:rFonts w:ascii="Times New Roman" w:hAnsi="Times New Roman"/>
                  <w:color w:val="0000FF"/>
                  <w:u w:val="single"/>
                </w:rPr>
                <w:t>f</w:t>
              </w:r>
              <w:r w:rsidRPr="00621914">
                <w:rPr>
                  <w:rFonts w:ascii="Times New Roman" w:hAnsi="Times New Roman"/>
                  <w:color w:val="0000FF"/>
                  <w:u w:val="single"/>
                  <w:lang w:val="ru-RU"/>
                </w:rPr>
                <w:t>411</w:t>
              </w:r>
              <w:r>
                <w:rPr>
                  <w:rFonts w:ascii="Times New Roman" w:hAnsi="Times New Roman"/>
                  <w:color w:val="0000FF"/>
                  <w:u w:val="single"/>
                </w:rPr>
                <w:t>a</w:t>
              </w:r>
              <w:r w:rsidRPr="00621914">
                <w:rPr>
                  <w:rFonts w:ascii="Times New Roman" w:hAnsi="Times New Roman"/>
                  <w:color w:val="0000FF"/>
                  <w:u w:val="single"/>
                  <w:lang w:val="ru-RU"/>
                </w:rPr>
                <w:t>40</w:t>
              </w:r>
            </w:hyperlink>
          </w:p>
        </w:tc>
      </w:tr>
      <w:tr w:rsidR="00D826EF" w:rsidRPr="00AE6A8E">
        <w:trPr>
          <w:trHeight w:val="144"/>
          <w:tblCellSpacing w:w="0" w:type="dxa"/>
        </w:trPr>
        <w:tc>
          <w:tcPr>
            <w:tcW w:w="456" w:type="dxa"/>
            <w:tcMar>
              <w:top w:w="50" w:type="dxa"/>
              <w:left w:w="100" w:type="dxa"/>
            </w:tcMar>
            <w:vAlign w:val="center"/>
          </w:tcPr>
          <w:p w:rsidR="00D826EF" w:rsidRDefault="00621914">
            <w:pPr>
              <w:spacing w:after="0"/>
            </w:pPr>
            <w:r>
              <w:rPr>
                <w:rFonts w:ascii="Times New Roman" w:hAnsi="Times New Roman"/>
                <w:color w:val="000000"/>
                <w:sz w:val="24"/>
              </w:rPr>
              <w:t>13</w:t>
            </w:r>
          </w:p>
        </w:tc>
        <w:tc>
          <w:tcPr>
            <w:tcW w:w="316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D826EF" w:rsidRDefault="00D826EF">
            <w:pPr>
              <w:spacing w:after="0"/>
              <w:ind w:left="135"/>
              <w:jc w:val="center"/>
            </w:pPr>
          </w:p>
        </w:tc>
        <w:tc>
          <w:tcPr>
            <w:tcW w:w="1774" w:type="dxa"/>
            <w:tcMar>
              <w:top w:w="50" w:type="dxa"/>
              <w:left w:w="100" w:type="dxa"/>
            </w:tcMar>
            <w:vAlign w:val="center"/>
          </w:tcPr>
          <w:p w:rsidR="00D826EF" w:rsidRDefault="00D826EF">
            <w:pPr>
              <w:spacing w:after="0"/>
              <w:ind w:left="135"/>
              <w:jc w:val="center"/>
            </w:pPr>
          </w:p>
        </w:tc>
        <w:tc>
          <w:tcPr>
            <w:tcW w:w="2615"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/7</w:t>
              </w:r>
              <w:r>
                <w:rPr>
                  <w:rFonts w:ascii="Times New Roman" w:hAnsi="Times New Roman"/>
                  <w:color w:val="0000FF"/>
                  <w:u w:val="single"/>
                </w:rPr>
                <w:t>f</w:t>
              </w:r>
              <w:r w:rsidRPr="00621914">
                <w:rPr>
                  <w:rFonts w:ascii="Times New Roman" w:hAnsi="Times New Roman"/>
                  <w:color w:val="0000FF"/>
                  <w:u w:val="single"/>
                  <w:lang w:val="ru-RU"/>
                </w:rPr>
                <w:t>411</w:t>
              </w:r>
              <w:r>
                <w:rPr>
                  <w:rFonts w:ascii="Times New Roman" w:hAnsi="Times New Roman"/>
                  <w:color w:val="0000FF"/>
                  <w:u w:val="single"/>
                </w:rPr>
                <w:t>a</w:t>
              </w:r>
              <w:r w:rsidRPr="00621914">
                <w:rPr>
                  <w:rFonts w:ascii="Times New Roman" w:hAnsi="Times New Roman"/>
                  <w:color w:val="0000FF"/>
                  <w:u w:val="single"/>
                  <w:lang w:val="ru-RU"/>
                </w:rPr>
                <w:t>40</w:t>
              </w:r>
            </w:hyperlink>
          </w:p>
        </w:tc>
      </w:tr>
      <w:tr w:rsidR="00D826EF">
        <w:trPr>
          <w:trHeight w:val="144"/>
          <w:tblCellSpacing w:w="0" w:type="dxa"/>
        </w:trPr>
        <w:tc>
          <w:tcPr>
            <w:tcW w:w="0" w:type="auto"/>
            <w:gridSpan w:val="2"/>
            <w:tcMar>
              <w:top w:w="50" w:type="dxa"/>
              <w:left w:w="100" w:type="dxa"/>
            </w:tcMar>
            <w:vAlign w:val="center"/>
          </w:tcPr>
          <w:p w:rsidR="00D826EF" w:rsidRDefault="00621914">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826EF" w:rsidRDefault="00D826EF">
            <w:pPr>
              <w:spacing w:after="0"/>
              <w:ind w:left="135"/>
              <w:jc w:val="center"/>
            </w:pPr>
          </w:p>
        </w:tc>
        <w:tc>
          <w:tcPr>
            <w:tcW w:w="2615" w:type="dxa"/>
            <w:tcMar>
              <w:top w:w="50" w:type="dxa"/>
              <w:left w:w="100" w:type="dxa"/>
            </w:tcMar>
            <w:vAlign w:val="center"/>
          </w:tcPr>
          <w:p w:rsidR="00D826EF" w:rsidRDefault="00D826EF">
            <w:pPr>
              <w:spacing w:after="0"/>
              <w:ind w:left="135"/>
            </w:pPr>
          </w:p>
        </w:tc>
      </w:tr>
      <w:tr w:rsidR="00D826EF">
        <w:trPr>
          <w:trHeight w:val="144"/>
          <w:tblCellSpacing w:w="0" w:type="dxa"/>
        </w:trPr>
        <w:tc>
          <w:tcPr>
            <w:tcW w:w="0" w:type="auto"/>
            <w:gridSpan w:val="2"/>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D826EF" w:rsidRDefault="00D826EF"/>
        </w:tc>
      </w:tr>
    </w:tbl>
    <w:p w:rsidR="00D826EF" w:rsidRDefault="00D826EF">
      <w:pPr>
        <w:sectPr w:rsidR="00D826EF">
          <w:pgSz w:w="16383" w:h="11906" w:orient="landscape"/>
          <w:pgMar w:top="1134" w:right="850" w:bottom="1134" w:left="1701" w:header="720" w:footer="720" w:gutter="0"/>
          <w:cols w:space="720"/>
        </w:sectPr>
      </w:pPr>
    </w:p>
    <w:p w:rsidR="00D826EF" w:rsidRDefault="00621914">
      <w:pPr>
        <w:spacing w:after="0"/>
        <w:ind w:left="120"/>
      </w:pPr>
      <w:r>
        <w:rPr>
          <w:rFonts w:ascii="Times New Roman" w:hAnsi="Times New Roman"/>
          <w:b/>
          <w:color w:val="000000"/>
          <w:sz w:val="28"/>
        </w:rPr>
        <w:lastRenderedPageBreak/>
        <w:t xml:space="preserve"> 4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1"/>
        <w:gridCol w:w="4692"/>
        <w:gridCol w:w="1518"/>
        <w:gridCol w:w="1843"/>
        <w:gridCol w:w="1912"/>
        <w:gridCol w:w="2802"/>
      </w:tblGrid>
      <w:tr w:rsidR="00D826EF">
        <w:trPr>
          <w:trHeight w:val="144"/>
          <w:tblCellSpacing w:w="0" w:type="dxa"/>
        </w:trPr>
        <w:tc>
          <w:tcPr>
            <w:tcW w:w="456" w:type="dxa"/>
            <w:vMerge w:val="restart"/>
            <w:tcMar>
              <w:top w:w="50" w:type="dxa"/>
              <w:left w:w="100" w:type="dxa"/>
            </w:tcMar>
            <w:vAlign w:val="center"/>
          </w:tcPr>
          <w:p w:rsidR="00D826EF" w:rsidRDefault="00621914">
            <w:pPr>
              <w:spacing w:after="0"/>
              <w:ind w:left="135"/>
            </w:pPr>
            <w:r>
              <w:rPr>
                <w:rFonts w:ascii="Times New Roman" w:hAnsi="Times New Roman"/>
                <w:b/>
                <w:color w:val="000000"/>
                <w:sz w:val="24"/>
              </w:rPr>
              <w:t xml:space="preserve">№ п/п </w:t>
            </w:r>
          </w:p>
          <w:p w:rsidR="00D826EF" w:rsidRDefault="00D826EF">
            <w:pPr>
              <w:spacing w:after="0"/>
              <w:ind w:left="135"/>
            </w:pPr>
          </w:p>
        </w:tc>
        <w:tc>
          <w:tcPr>
            <w:tcW w:w="3168" w:type="dxa"/>
            <w:vMerge w:val="restart"/>
            <w:tcMar>
              <w:top w:w="50" w:type="dxa"/>
              <w:left w:w="100" w:type="dxa"/>
            </w:tcMar>
            <w:vAlign w:val="center"/>
          </w:tcPr>
          <w:p w:rsidR="00D826EF" w:rsidRDefault="00621914">
            <w:pPr>
              <w:spacing w:after="0"/>
              <w:ind w:left="135"/>
            </w:pPr>
            <w:r>
              <w:rPr>
                <w:rFonts w:ascii="Times New Roman" w:hAnsi="Times New Roman"/>
                <w:b/>
                <w:color w:val="000000"/>
                <w:sz w:val="24"/>
              </w:rPr>
              <w:t xml:space="preserve">Наименование разделов и тем программы </w:t>
            </w:r>
          </w:p>
          <w:p w:rsidR="00D826EF" w:rsidRDefault="00D826EF">
            <w:pPr>
              <w:spacing w:after="0"/>
              <w:ind w:left="135"/>
            </w:pPr>
          </w:p>
        </w:tc>
        <w:tc>
          <w:tcPr>
            <w:tcW w:w="0" w:type="auto"/>
            <w:gridSpan w:val="3"/>
            <w:tcMar>
              <w:top w:w="50" w:type="dxa"/>
              <w:left w:w="100" w:type="dxa"/>
            </w:tcMar>
            <w:vAlign w:val="center"/>
          </w:tcPr>
          <w:p w:rsidR="00D826EF" w:rsidRDefault="00621914">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D826EF" w:rsidRDefault="00621914">
            <w:pPr>
              <w:spacing w:after="0"/>
              <w:ind w:left="135"/>
            </w:pPr>
            <w:r>
              <w:rPr>
                <w:rFonts w:ascii="Times New Roman" w:hAnsi="Times New Roman"/>
                <w:b/>
                <w:color w:val="000000"/>
                <w:sz w:val="24"/>
              </w:rPr>
              <w:t xml:space="preserve">Электронные (цифровые) образовательные ресурсы </w:t>
            </w:r>
          </w:p>
          <w:p w:rsidR="00D826EF" w:rsidRDefault="00D826EF">
            <w:pPr>
              <w:spacing w:after="0"/>
              <w:ind w:left="135"/>
            </w:pPr>
          </w:p>
        </w:tc>
      </w:tr>
      <w:tr w:rsidR="00D826EF">
        <w:trPr>
          <w:trHeight w:val="144"/>
          <w:tblCellSpacing w:w="0" w:type="dxa"/>
        </w:trPr>
        <w:tc>
          <w:tcPr>
            <w:tcW w:w="0" w:type="auto"/>
            <w:vMerge/>
            <w:tcBorders>
              <w:top w:val="nil"/>
            </w:tcBorders>
            <w:tcMar>
              <w:top w:w="50" w:type="dxa"/>
              <w:left w:w="100" w:type="dxa"/>
            </w:tcMar>
          </w:tcPr>
          <w:p w:rsidR="00D826EF" w:rsidRDefault="00D826EF"/>
        </w:tc>
        <w:tc>
          <w:tcPr>
            <w:tcW w:w="0" w:type="auto"/>
            <w:vMerge/>
            <w:tcBorders>
              <w:top w:val="nil"/>
            </w:tcBorders>
            <w:tcMar>
              <w:top w:w="50" w:type="dxa"/>
              <w:left w:w="100" w:type="dxa"/>
            </w:tcMar>
          </w:tcPr>
          <w:p w:rsidR="00D826EF" w:rsidRDefault="00D826EF"/>
        </w:tc>
        <w:tc>
          <w:tcPr>
            <w:tcW w:w="966" w:type="dxa"/>
            <w:tcMar>
              <w:top w:w="50" w:type="dxa"/>
              <w:left w:w="100" w:type="dxa"/>
            </w:tcMar>
            <w:vAlign w:val="center"/>
          </w:tcPr>
          <w:p w:rsidR="00D826EF" w:rsidRDefault="00621914">
            <w:pPr>
              <w:spacing w:after="0"/>
              <w:ind w:left="135"/>
            </w:pPr>
            <w:r>
              <w:rPr>
                <w:rFonts w:ascii="Times New Roman" w:hAnsi="Times New Roman"/>
                <w:b/>
                <w:color w:val="000000"/>
                <w:sz w:val="24"/>
              </w:rPr>
              <w:t xml:space="preserve">Всего </w:t>
            </w:r>
          </w:p>
          <w:p w:rsidR="00D826EF" w:rsidRDefault="00D826EF">
            <w:pPr>
              <w:spacing w:after="0"/>
              <w:ind w:left="135"/>
            </w:pPr>
          </w:p>
        </w:tc>
        <w:tc>
          <w:tcPr>
            <w:tcW w:w="1687" w:type="dxa"/>
            <w:tcMar>
              <w:top w:w="50" w:type="dxa"/>
              <w:left w:w="100" w:type="dxa"/>
            </w:tcMar>
            <w:vAlign w:val="center"/>
          </w:tcPr>
          <w:p w:rsidR="00D826EF" w:rsidRDefault="00621914">
            <w:pPr>
              <w:spacing w:after="0"/>
              <w:ind w:left="135"/>
            </w:pPr>
            <w:r>
              <w:rPr>
                <w:rFonts w:ascii="Times New Roman" w:hAnsi="Times New Roman"/>
                <w:b/>
                <w:color w:val="000000"/>
                <w:sz w:val="24"/>
              </w:rPr>
              <w:t xml:space="preserve">Контрольные работы </w:t>
            </w:r>
          </w:p>
          <w:p w:rsidR="00D826EF" w:rsidRDefault="00D826EF">
            <w:pPr>
              <w:spacing w:after="0"/>
              <w:ind w:left="135"/>
            </w:pPr>
          </w:p>
        </w:tc>
        <w:tc>
          <w:tcPr>
            <w:tcW w:w="1774" w:type="dxa"/>
            <w:tcMar>
              <w:top w:w="50" w:type="dxa"/>
              <w:left w:w="100" w:type="dxa"/>
            </w:tcMar>
            <w:vAlign w:val="center"/>
          </w:tcPr>
          <w:p w:rsidR="00D826EF" w:rsidRDefault="00621914">
            <w:pPr>
              <w:spacing w:after="0"/>
              <w:ind w:left="135"/>
            </w:pPr>
            <w:r>
              <w:rPr>
                <w:rFonts w:ascii="Times New Roman" w:hAnsi="Times New Roman"/>
                <w:b/>
                <w:color w:val="000000"/>
                <w:sz w:val="24"/>
              </w:rPr>
              <w:t xml:space="preserve">Практические работы </w:t>
            </w:r>
          </w:p>
          <w:p w:rsidR="00D826EF" w:rsidRDefault="00D826EF">
            <w:pPr>
              <w:spacing w:after="0"/>
              <w:ind w:left="135"/>
            </w:pPr>
          </w:p>
        </w:tc>
        <w:tc>
          <w:tcPr>
            <w:tcW w:w="0" w:type="auto"/>
            <w:vMerge/>
            <w:tcBorders>
              <w:top w:val="nil"/>
            </w:tcBorders>
            <w:tcMar>
              <w:top w:w="50" w:type="dxa"/>
              <w:left w:w="100" w:type="dxa"/>
            </w:tcMar>
          </w:tcPr>
          <w:p w:rsidR="00D826EF" w:rsidRDefault="00D826EF"/>
        </w:tc>
      </w:tr>
      <w:tr w:rsidR="00D826EF" w:rsidRPr="00AE6A8E">
        <w:trPr>
          <w:trHeight w:val="144"/>
          <w:tblCellSpacing w:w="0" w:type="dxa"/>
        </w:trPr>
        <w:tc>
          <w:tcPr>
            <w:tcW w:w="456" w:type="dxa"/>
            <w:tcMar>
              <w:top w:w="50" w:type="dxa"/>
              <w:left w:w="100" w:type="dxa"/>
            </w:tcMar>
            <w:vAlign w:val="center"/>
          </w:tcPr>
          <w:p w:rsidR="00D826EF" w:rsidRDefault="00621914">
            <w:pPr>
              <w:spacing w:after="0"/>
            </w:pPr>
            <w:r>
              <w:rPr>
                <w:rFonts w:ascii="Times New Roman" w:hAnsi="Times New Roman"/>
                <w:color w:val="000000"/>
                <w:sz w:val="24"/>
              </w:rPr>
              <w:t>1</w:t>
            </w:r>
          </w:p>
        </w:tc>
        <w:tc>
          <w:tcPr>
            <w:tcW w:w="316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О Родине, героические страницы истории</w:t>
            </w:r>
          </w:p>
        </w:tc>
        <w:tc>
          <w:tcPr>
            <w:tcW w:w="966"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826EF" w:rsidRDefault="00D826EF">
            <w:pPr>
              <w:spacing w:after="0"/>
              <w:ind w:left="135"/>
              <w:jc w:val="center"/>
            </w:pPr>
          </w:p>
        </w:tc>
        <w:tc>
          <w:tcPr>
            <w:tcW w:w="2615"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/7</w:t>
              </w:r>
              <w:r>
                <w:rPr>
                  <w:rFonts w:ascii="Times New Roman" w:hAnsi="Times New Roman"/>
                  <w:color w:val="0000FF"/>
                  <w:u w:val="single"/>
                </w:rPr>
                <w:t>f</w:t>
              </w:r>
              <w:r w:rsidRPr="00621914">
                <w:rPr>
                  <w:rFonts w:ascii="Times New Roman" w:hAnsi="Times New Roman"/>
                  <w:color w:val="0000FF"/>
                  <w:u w:val="single"/>
                  <w:lang w:val="ru-RU"/>
                </w:rPr>
                <w:t>412</w:t>
              </w:r>
              <w:r>
                <w:rPr>
                  <w:rFonts w:ascii="Times New Roman" w:hAnsi="Times New Roman"/>
                  <w:color w:val="0000FF"/>
                  <w:u w:val="single"/>
                </w:rPr>
                <w:t>cec</w:t>
              </w:r>
            </w:hyperlink>
          </w:p>
        </w:tc>
      </w:tr>
      <w:tr w:rsidR="00D826EF" w:rsidRPr="00AE6A8E">
        <w:trPr>
          <w:trHeight w:val="144"/>
          <w:tblCellSpacing w:w="0" w:type="dxa"/>
        </w:trPr>
        <w:tc>
          <w:tcPr>
            <w:tcW w:w="456" w:type="dxa"/>
            <w:tcMar>
              <w:top w:w="50" w:type="dxa"/>
              <w:left w:w="100" w:type="dxa"/>
            </w:tcMar>
            <w:vAlign w:val="center"/>
          </w:tcPr>
          <w:p w:rsidR="00D826EF" w:rsidRDefault="00621914">
            <w:pPr>
              <w:spacing w:after="0"/>
            </w:pPr>
            <w:r>
              <w:rPr>
                <w:rFonts w:ascii="Times New Roman" w:hAnsi="Times New Roman"/>
                <w:color w:val="000000"/>
                <w:sz w:val="24"/>
              </w:rPr>
              <w:t>2</w:t>
            </w:r>
          </w:p>
        </w:tc>
        <w:tc>
          <w:tcPr>
            <w:tcW w:w="3168" w:type="dxa"/>
            <w:tcMar>
              <w:top w:w="50" w:type="dxa"/>
              <w:left w:w="100" w:type="dxa"/>
            </w:tcMar>
            <w:vAlign w:val="center"/>
          </w:tcPr>
          <w:p w:rsidR="00D826EF" w:rsidRDefault="00621914">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826EF" w:rsidRDefault="00D826EF">
            <w:pPr>
              <w:spacing w:after="0"/>
              <w:ind w:left="135"/>
              <w:jc w:val="center"/>
            </w:pPr>
          </w:p>
        </w:tc>
        <w:tc>
          <w:tcPr>
            <w:tcW w:w="2615"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/7</w:t>
              </w:r>
              <w:r>
                <w:rPr>
                  <w:rFonts w:ascii="Times New Roman" w:hAnsi="Times New Roman"/>
                  <w:color w:val="0000FF"/>
                  <w:u w:val="single"/>
                </w:rPr>
                <w:t>f</w:t>
              </w:r>
              <w:r w:rsidRPr="00621914">
                <w:rPr>
                  <w:rFonts w:ascii="Times New Roman" w:hAnsi="Times New Roman"/>
                  <w:color w:val="0000FF"/>
                  <w:u w:val="single"/>
                  <w:lang w:val="ru-RU"/>
                </w:rPr>
                <w:t>412</w:t>
              </w:r>
              <w:r>
                <w:rPr>
                  <w:rFonts w:ascii="Times New Roman" w:hAnsi="Times New Roman"/>
                  <w:color w:val="0000FF"/>
                  <w:u w:val="single"/>
                </w:rPr>
                <w:t>cec</w:t>
              </w:r>
            </w:hyperlink>
          </w:p>
        </w:tc>
      </w:tr>
      <w:tr w:rsidR="00D826EF" w:rsidRPr="00AE6A8E">
        <w:trPr>
          <w:trHeight w:val="144"/>
          <w:tblCellSpacing w:w="0" w:type="dxa"/>
        </w:trPr>
        <w:tc>
          <w:tcPr>
            <w:tcW w:w="456" w:type="dxa"/>
            <w:tcMar>
              <w:top w:w="50" w:type="dxa"/>
              <w:left w:w="100" w:type="dxa"/>
            </w:tcMar>
            <w:vAlign w:val="center"/>
          </w:tcPr>
          <w:p w:rsidR="00D826EF" w:rsidRDefault="00621914">
            <w:pPr>
              <w:spacing w:after="0"/>
            </w:pPr>
            <w:r>
              <w:rPr>
                <w:rFonts w:ascii="Times New Roman" w:hAnsi="Times New Roman"/>
                <w:color w:val="000000"/>
                <w:sz w:val="24"/>
              </w:rPr>
              <w:t>3</w:t>
            </w:r>
          </w:p>
        </w:tc>
        <w:tc>
          <w:tcPr>
            <w:tcW w:w="3168" w:type="dxa"/>
            <w:tcMar>
              <w:top w:w="50" w:type="dxa"/>
              <w:left w:w="100" w:type="dxa"/>
            </w:tcMar>
            <w:vAlign w:val="center"/>
          </w:tcPr>
          <w:p w:rsidR="00D826EF" w:rsidRDefault="00621914">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D826EF" w:rsidRDefault="00D826EF">
            <w:pPr>
              <w:spacing w:after="0"/>
              <w:ind w:left="135"/>
              <w:jc w:val="center"/>
            </w:pPr>
          </w:p>
        </w:tc>
        <w:tc>
          <w:tcPr>
            <w:tcW w:w="1774" w:type="dxa"/>
            <w:tcMar>
              <w:top w:w="50" w:type="dxa"/>
              <w:left w:w="100" w:type="dxa"/>
            </w:tcMar>
            <w:vAlign w:val="center"/>
          </w:tcPr>
          <w:p w:rsidR="00D826EF" w:rsidRDefault="00D826EF">
            <w:pPr>
              <w:spacing w:after="0"/>
              <w:ind w:left="135"/>
              <w:jc w:val="center"/>
            </w:pPr>
          </w:p>
        </w:tc>
        <w:tc>
          <w:tcPr>
            <w:tcW w:w="2615"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/7</w:t>
              </w:r>
              <w:r>
                <w:rPr>
                  <w:rFonts w:ascii="Times New Roman" w:hAnsi="Times New Roman"/>
                  <w:color w:val="0000FF"/>
                  <w:u w:val="single"/>
                </w:rPr>
                <w:t>f</w:t>
              </w:r>
              <w:r w:rsidRPr="00621914">
                <w:rPr>
                  <w:rFonts w:ascii="Times New Roman" w:hAnsi="Times New Roman"/>
                  <w:color w:val="0000FF"/>
                  <w:u w:val="single"/>
                  <w:lang w:val="ru-RU"/>
                </w:rPr>
                <w:t>412</w:t>
              </w:r>
              <w:r>
                <w:rPr>
                  <w:rFonts w:ascii="Times New Roman" w:hAnsi="Times New Roman"/>
                  <w:color w:val="0000FF"/>
                  <w:u w:val="single"/>
                </w:rPr>
                <w:t>cec</w:t>
              </w:r>
            </w:hyperlink>
          </w:p>
        </w:tc>
      </w:tr>
      <w:tr w:rsidR="00D826EF" w:rsidRPr="00AE6A8E">
        <w:trPr>
          <w:trHeight w:val="144"/>
          <w:tblCellSpacing w:w="0" w:type="dxa"/>
        </w:trPr>
        <w:tc>
          <w:tcPr>
            <w:tcW w:w="456" w:type="dxa"/>
            <w:tcMar>
              <w:top w:w="50" w:type="dxa"/>
              <w:left w:w="100" w:type="dxa"/>
            </w:tcMar>
            <w:vAlign w:val="center"/>
          </w:tcPr>
          <w:p w:rsidR="00D826EF" w:rsidRDefault="00621914">
            <w:pPr>
              <w:spacing w:after="0"/>
            </w:pPr>
            <w:r>
              <w:rPr>
                <w:rFonts w:ascii="Times New Roman" w:hAnsi="Times New Roman"/>
                <w:color w:val="000000"/>
                <w:sz w:val="24"/>
              </w:rPr>
              <w:t>4</w:t>
            </w:r>
          </w:p>
        </w:tc>
        <w:tc>
          <w:tcPr>
            <w:tcW w:w="3168" w:type="dxa"/>
            <w:tcMar>
              <w:top w:w="50" w:type="dxa"/>
              <w:left w:w="100" w:type="dxa"/>
            </w:tcMar>
            <w:vAlign w:val="center"/>
          </w:tcPr>
          <w:p w:rsidR="00D826EF" w:rsidRDefault="00621914">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826EF" w:rsidRDefault="00D826EF">
            <w:pPr>
              <w:spacing w:after="0"/>
              <w:ind w:left="135"/>
              <w:jc w:val="center"/>
            </w:pPr>
          </w:p>
        </w:tc>
        <w:tc>
          <w:tcPr>
            <w:tcW w:w="2615"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/7</w:t>
              </w:r>
              <w:r>
                <w:rPr>
                  <w:rFonts w:ascii="Times New Roman" w:hAnsi="Times New Roman"/>
                  <w:color w:val="0000FF"/>
                  <w:u w:val="single"/>
                </w:rPr>
                <w:t>f</w:t>
              </w:r>
              <w:r w:rsidRPr="00621914">
                <w:rPr>
                  <w:rFonts w:ascii="Times New Roman" w:hAnsi="Times New Roman"/>
                  <w:color w:val="0000FF"/>
                  <w:u w:val="single"/>
                  <w:lang w:val="ru-RU"/>
                </w:rPr>
                <w:t>412</w:t>
              </w:r>
              <w:r>
                <w:rPr>
                  <w:rFonts w:ascii="Times New Roman" w:hAnsi="Times New Roman"/>
                  <w:color w:val="0000FF"/>
                  <w:u w:val="single"/>
                </w:rPr>
                <w:t>cec</w:t>
              </w:r>
            </w:hyperlink>
          </w:p>
        </w:tc>
      </w:tr>
      <w:tr w:rsidR="00D826EF" w:rsidRPr="00AE6A8E">
        <w:trPr>
          <w:trHeight w:val="144"/>
          <w:tblCellSpacing w:w="0" w:type="dxa"/>
        </w:trPr>
        <w:tc>
          <w:tcPr>
            <w:tcW w:w="456" w:type="dxa"/>
            <w:tcMar>
              <w:top w:w="50" w:type="dxa"/>
              <w:left w:w="100" w:type="dxa"/>
            </w:tcMar>
            <w:vAlign w:val="center"/>
          </w:tcPr>
          <w:p w:rsidR="00D826EF" w:rsidRDefault="00621914">
            <w:pPr>
              <w:spacing w:after="0"/>
            </w:pPr>
            <w:r>
              <w:rPr>
                <w:rFonts w:ascii="Times New Roman" w:hAnsi="Times New Roman"/>
                <w:color w:val="000000"/>
                <w:sz w:val="24"/>
              </w:rPr>
              <w:t>5</w:t>
            </w:r>
          </w:p>
        </w:tc>
        <w:tc>
          <w:tcPr>
            <w:tcW w:w="3168" w:type="dxa"/>
            <w:tcMar>
              <w:top w:w="50" w:type="dxa"/>
              <w:left w:w="100" w:type="dxa"/>
            </w:tcMar>
            <w:vAlign w:val="center"/>
          </w:tcPr>
          <w:p w:rsidR="00D826EF" w:rsidRDefault="00621914">
            <w:pPr>
              <w:spacing w:after="0"/>
              <w:ind w:left="135"/>
            </w:pPr>
            <w:r>
              <w:rPr>
                <w:rFonts w:ascii="Times New Roman" w:hAnsi="Times New Roman"/>
                <w:color w:val="000000"/>
                <w:sz w:val="24"/>
              </w:rPr>
              <w:t>Творчество М. Ю. Лермонтова</w:t>
            </w:r>
          </w:p>
        </w:tc>
        <w:tc>
          <w:tcPr>
            <w:tcW w:w="966"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D826EF" w:rsidRDefault="00D826EF">
            <w:pPr>
              <w:spacing w:after="0"/>
              <w:ind w:left="135"/>
              <w:jc w:val="center"/>
            </w:pPr>
          </w:p>
        </w:tc>
        <w:tc>
          <w:tcPr>
            <w:tcW w:w="1774" w:type="dxa"/>
            <w:tcMar>
              <w:top w:w="50" w:type="dxa"/>
              <w:left w:w="100" w:type="dxa"/>
            </w:tcMar>
            <w:vAlign w:val="center"/>
          </w:tcPr>
          <w:p w:rsidR="00D826EF" w:rsidRDefault="00D826EF">
            <w:pPr>
              <w:spacing w:after="0"/>
              <w:ind w:left="135"/>
              <w:jc w:val="center"/>
            </w:pPr>
          </w:p>
        </w:tc>
        <w:tc>
          <w:tcPr>
            <w:tcW w:w="2615"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/7</w:t>
              </w:r>
              <w:r>
                <w:rPr>
                  <w:rFonts w:ascii="Times New Roman" w:hAnsi="Times New Roman"/>
                  <w:color w:val="0000FF"/>
                  <w:u w:val="single"/>
                </w:rPr>
                <w:t>f</w:t>
              </w:r>
              <w:r w:rsidRPr="00621914">
                <w:rPr>
                  <w:rFonts w:ascii="Times New Roman" w:hAnsi="Times New Roman"/>
                  <w:color w:val="0000FF"/>
                  <w:u w:val="single"/>
                  <w:lang w:val="ru-RU"/>
                </w:rPr>
                <w:t>412</w:t>
              </w:r>
              <w:r>
                <w:rPr>
                  <w:rFonts w:ascii="Times New Roman" w:hAnsi="Times New Roman"/>
                  <w:color w:val="0000FF"/>
                  <w:u w:val="single"/>
                </w:rPr>
                <w:t>cec</w:t>
              </w:r>
            </w:hyperlink>
          </w:p>
        </w:tc>
      </w:tr>
      <w:tr w:rsidR="00D826EF" w:rsidRPr="00AE6A8E">
        <w:trPr>
          <w:trHeight w:val="144"/>
          <w:tblCellSpacing w:w="0" w:type="dxa"/>
        </w:trPr>
        <w:tc>
          <w:tcPr>
            <w:tcW w:w="456" w:type="dxa"/>
            <w:tcMar>
              <w:top w:w="50" w:type="dxa"/>
              <w:left w:w="100" w:type="dxa"/>
            </w:tcMar>
            <w:vAlign w:val="center"/>
          </w:tcPr>
          <w:p w:rsidR="00D826EF" w:rsidRDefault="00621914">
            <w:pPr>
              <w:spacing w:after="0"/>
            </w:pPr>
            <w:r>
              <w:rPr>
                <w:rFonts w:ascii="Times New Roman" w:hAnsi="Times New Roman"/>
                <w:color w:val="000000"/>
                <w:sz w:val="24"/>
              </w:rPr>
              <w:t>6</w:t>
            </w:r>
          </w:p>
        </w:tc>
        <w:tc>
          <w:tcPr>
            <w:tcW w:w="3168" w:type="dxa"/>
            <w:tcMar>
              <w:top w:w="50" w:type="dxa"/>
              <w:left w:w="100" w:type="dxa"/>
            </w:tcMar>
            <w:vAlign w:val="center"/>
          </w:tcPr>
          <w:p w:rsidR="00D826EF" w:rsidRDefault="00621914">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826EF" w:rsidRDefault="00D826EF">
            <w:pPr>
              <w:spacing w:after="0"/>
              <w:ind w:left="135"/>
              <w:jc w:val="center"/>
            </w:pPr>
          </w:p>
        </w:tc>
        <w:tc>
          <w:tcPr>
            <w:tcW w:w="2615"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/7</w:t>
              </w:r>
              <w:r>
                <w:rPr>
                  <w:rFonts w:ascii="Times New Roman" w:hAnsi="Times New Roman"/>
                  <w:color w:val="0000FF"/>
                  <w:u w:val="single"/>
                </w:rPr>
                <w:t>f</w:t>
              </w:r>
              <w:r w:rsidRPr="00621914">
                <w:rPr>
                  <w:rFonts w:ascii="Times New Roman" w:hAnsi="Times New Roman"/>
                  <w:color w:val="0000FF"/>
                  <w:u w:val="single"/>
                  <w:lang w:val="ru-RU"/>
                </w:rPr>
                <w:t>412</w:t>
              </w:r>
              <w:r>
                <w:rPr>
                  <w:rFonts w:ascii="Times New Roman" w:hAnsi="Times New Roman"/>
                  <w:color w:val="0000FF"/>
                  <w:u w:val="single"/>
                </w:rPr>
                <w:t>cec</w:t>
              </w:r>
            </w:hyperlink>
          </w:p>
        </w:tc>
      </w:tr>
      <w:tr w:rsidR="00D826EF" w:rsidRPr="00AE6A8E">
        <w:trPr>
          <w:trHeight w:val="144"/>
          <w:tblCellSpacing w:w="0" w:type="dxa"/>
        </w:trPr>
        <w:tc>
          <w:tcPr>
            <w:tcW w:w="456" w:type="dxa"/>
            <w:tcMar>
              <w:top w:w="50" w:type="dxa"/>
              <w:left w:w="100" w:type="dxa"/>
            </w:tcMar>
            <w:vAlign w:val="center"/>
          </w:tcPr>
          <w:p w:rsidR="00D826EF" w:rsidRDefault="00621914">
            <w:pPr>
              <w:spacing w:after="0"/>
            </w:pPr>
            <w:r>
              <w:rPr>
                <w:rFonts w:ascii="Times New Roman" w:hAnsi="Times New Roman"/>
                <w:color w:val="000000"/>
                <w:sz w:val="24"/>
              </w:rPr>
              <w:t>7</w:t>
            </w:r>
          </w:p>
        </w:tc>
        <w:tc>
          <w:tcPr>
            <w:tcW w:w="316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Картины природы в творчестве поэтов и писателей Х</w:t>
            </w:r>
            <w:proofErr w:type="gramStart"/>
            <w:r>
              <w:rPr>
                <w:rFonts w:ascii="Times New Roman" w:hAnsi="Times New Roman"/>
                <w:color w:val="000000"/>
                <w:sz w:val="24"/>
              </w:rPr>
              <w:t>I</w:t>
            </w:r>
            <w:proofErr w:type="gramEnd"/>
            <w:r w:rsidRPr="00621914">
              <w:rPr>
                <w:rFonts w:ascii="Times New Roman" w:hAnsi="Times New Roman"/>
                <w:color w:val="000000"/>
                <w:sz w:val="24"/>
                <w:lang w:val="ru-RU"/>
              </w:rPr>
              <w:t>Х века</w:t>
            </w:r>
          </w:p>
        </w:tc>
        <w:tc>
          <w:tcPr>
            <w:tcW w:w="966"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D826EF" w:rsidRDefault="00D826EF">
            <w:pPr>
              <w:spacing w:after="0"/>
              <w:ind w:left="135"/>
              <w:jc w:val="center"/>
            </w:pPr>
          </w:p>
        </w:tc>
        <w:tc>
          <w:tcPr>
            <w:tcW w:w="1774" w:type="dxa"/>
            <w:tcMar>
              <w:top w:w="50" w:type="dxa"/>
              <w:left w:w="100" w:type="dxa"/>
            </w:tcMar>
            <w:vAlign w:val="center"/>
          </w:tcPr>
          <w:p w:rsidR="00D826EF" w:rsidRDefault="00D826EF">
            <w:pPr>
              <w:spacing w:after="0"/>
              <w:ind w:left="135"/>
              <w:jc w:val="center"/>
            </w:pPr>
          </w:p>
        </w:tc>
        <w:tc>
          <w:tcPr>
            <w:tcW w:w="2615"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/7</w:t>
              </w:r>
              <w:r>
                <w:rPr>
                  <w:rFonts w:ascii="Times New Roman" w:hAnsi="Times New Roman"/>
                  <w:color w:val="0000FF"/>
                  <w:u w:val="single"/>
                </w:rPr>
                <w:t>f</w:t>
              </w:r>
              <w:r w:rsidRPr="00621914">
                <w:rPr>
                  <w:rFonts w:ascii="Times New Roman" w:hAnsi="Times New Roman"/>
                  <w:color w:val="0000FF"/>
                  <w:u w:val="single"/>
                  <w:lang w:val="ru-RU"/>
                </w:rPr>
                <w:t>412</w:t>
              </w:r>
              <w:r>
                <w:rPr>
                  <w:rFonts w:ascii="Times New Roman" w:hAnsi="Times New Roman"/>
                  <w:color w:val="0000FF"/>
                  <w:u w:val="single"/>
                </w:rPr>
                <w:t>cec</w:t>
              </w:r>
            </w:hyperlink>
          </w:p>
        </w:tc>
      </w:tr>
      <w:tr w:rsidR="00D826EF" w:rsidRPr="00AE6A8E">
        <w:trPr>
          <w:trHeight w:val="144"/>
          <w:tblCellSpacing w:w="0" w:type="dxa"/>
        </w:trPr>
        <w:tc>
          <w:tcPr>
            <w:tcW w:w="456" w:type="dxa"/>
            <w:tcMar>
              <w:top w:w="50" w:type="dxa"/>
              <w:left w:w="100" w:type="dxa"/>
            </w:tcMar>
            <w:vAlign w:val="center"/>
          </w:tcPr>
          <w:p w:rsidR="00D826EF" w:rsidRDefault="00621914">
            <w:pPr>
              <w:spacing w:after="0"/>
            </w:pPr>
            <w:r>
              <w:rPr>
                <w:rFonts w:ascii="Times New Roman" w:hAnsi="Times New Roman"/>
                <w:color w:val="000000"/>
                <w:sz w:val="24"/>
              </w:rPr>
              <w:t>8</w:t>
            </w:r>
          </w:p>
        </w:tc>
        <w:tc>
          <w:tcPr>
            <w:tcW w:w="3168" w:type="dxa"/>
            <w:tcMar>
              <w:top w:w="50" w:type="dxa"/>
              <w:left w:w="100" w:type="dxa"/>
            </w:tcMar>
            <w:vAlign w:val="center"/>
          </w:tcPr>
          <w:p w:rsidR="00D826EF" w:rsidRDefault="00621914">
            <w:pPr>
              <w:spacing w:after="0"/>
              <w:ind w:left="135"/>
            </w:pPr>
            <w:r>
              <w:rPr>
                <w:rFonts w:ascii="Times New Roman" w:hAnsi="Times New Roman"/>
                <w:color w:val="000000"/>
                <w:sz w:val="24"/>
              </w:rPr>
              <w:t>Творчество Л. Н. Толстого</w:t>
            </w:r>
          </w:p>
        </w:tc>
        <w:tc>
          <w:tcPr>
            <w:tcW w:w="966"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826EF" w:rsidRDefault="00D826EF">
            <w:pPr>
              <w:spacing w:after="0"/>
              <w:ind w:left="135"/>
              <w:jc w:val="center"/>
            </w:pPr>
          </w:p>
        </w:tc>
        <w:tc>
          <w:tcPr>
            <w:tcW w:w="2615"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/7</w:t>
              </w:r>
              <w:r>
                <w:rPr>
                  <w:rFonts w:ascii="Times New Roman" w:hAnsi="Times New Roman"/>
                  <w:color w:val="0000FF"/>
                  <w:u w:val="single"/>
                </w:rPr>
                <w:t>f</w:t>
              </w:r>
              <w:r w:rsidRPr="00621914">
                <w:rPr>
                  <w:rFonts w:ascii="Times New Roman" w:hAnsi="Times New Roman"/>
                  <w:color w:val="0000FF"/>
                  <w:u w:val="single"/>
                  <w:lang w:val="ru-RU"/>
                </w:rPr>
                <w:t>412</w:t>
              </w:r>
              <w:r>
                <w:rPr>
                  <w:rFonts w:ascii="Times New Roman" w:hAnsi="Times New Roman"/>
                  <w:color w:val="0000FF"/>
                  <w:u w:val="single"/>
                </w:rPr>
                <w:t>cec</w:t>
              </w:r>
            </w:hyperlink>
          </w:p>
        </w:tc>
      </w:tr>
      <w:tr w:rsidR="00D826EF" w:rsidRPr="00AE6A8E">
        <w:trPr>
          <w:trHeight w:val="144"/>
          <w:tblCellSpacing w:w="0" w:type="dxa"/>
        </w:trPr>
        <w:tc>
          <w:tcPr>
            <w:tcW w:w="456" w:type="dxa"/>
            <w:tcMar>
              <w:top w:w="50" w:type="dxa"/>
              <w:left w:w="100" w:type="dxa"/>
            </w:tcMar>
            <w:vAlign w:val="center"/>
          </w:tcPr>
          <w:p w:rsidR="00D826EF" w:rsidRDefault="00621914">
            <w:pPr>
              <w:spacing w:after="0"/>
            </w:pPr>
            <w:r>
              <w:rPr>
                <w:rFonts w:ascii="Times New Roman" w:hAnsi="Times New Roman"/>
                <w:color w:val="000000"/>
                <w:sz w:val="24"/>
              </w:rPr>
              <w:t>9</w:t>
            </w:r>
          </w:p>
        </w:tc>
        <w:tc>
          <w:tcPr>
            <w:tcW w:w="316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Картины природы в творчестве поэтов и писателей </w:t>
            </w:r>
            <w:r>
              <w:rPr>
                <w:rFonts w:ascii="Times New Roman" w:hAnsi="Times New Roman"/>
                <w:color w:val="000000"/>
                <w:sz w:val="24"/>
              </w:rPr>
              <w:t>XX</w:t>
            </w:r>
            <w:r w:rsidRPr="00621914">
              <w:rPr>
                <w:rFonts w:ascii="Times New Roman" w:hAnsi="Times New Roman"/>
                <w:color w:val="000000"/>
                <w:sz w:val="24"/>
                <w:lang w:val="ru-RU"/>
              </w:rPr>
              <w:t xml:space="preserve"> века</w:t>
            </w:r>
          </w:p>
        </w:tc>
        <w:tc>
          <w:tcPr>
            <w:tcW w:w="966"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D826EF" w:rsidRDefault="00D826EF">
            <w:pPr>
              <w:spacing w:after="0"/>
              <w:ind w:left="135"/>
              <w:jc w:val="center"/>
            </w:pPr>
          </w:p>
        </w:tc>
        <w:tc>
          <w:tcPr>
            <w:tcW w:w="1774" w:type="dxa"/>
            <w:tcMar>
              <w:top w:w="50" w:type="dxa"/>
              <w:left w:w="100" w:type="dxa"/>
            </w:tcMar>
            <w:vAlign w:val="center"/>
          </w:tcPr>
          <w:p w:rsidR="00D826EF" w:rsidRDefault="00D826EF">
            <w:pPr>
              <w:spacing w:after="0"/>
              <w:ind w:left="135"/>
              <w:jc w:val="center"/>
            </w:pPr>
          </w:p>
        </w:tc>
        <w:tc>
          <w:tcPr>
            <w:tcW w:w="2615"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/7</w:t>
              </w:r>
              <w:r>
                <w:rPr>
                  <w:rFonts w:ascii="Times New Roman" w:hAnsi="Times New Roman"/>
                  <w:color w:val="0000FF"/>
                  <w:u w:val="single"/>
                </w:rPr>
                <w:t>f</w:t>
              </w:r>
              <w:r w:rsidRPr="00621914">
                <w:rPr>
                  <w:rFonts w:ascii="Times New Roman" w:hAnsi="Times New Roman"/>
                  <w:color w:val="0000FF"/>
                  <w:u w:val="single"/>
                  <w:lang w:val="ru-RU"/>
                </w:rPr>
                <w:t>412</w:t>
              </w:r>
              <w:r>
                <w:rPr>
                  <w:rFonts w:ascii="Times New Roman" w:hAnsi="Times New Roman"/>
                  <w:color w:val="0000FF"/>
                  <w:u w:val="single"/>
                </w:rPr>
                <w:t>cec</w:t>
              </w:r>
            </w:hyperlink>
          </w:p>
        </w:tc>
      </w:tr>
      <w:tr w:rsidR="00D826EF" w:rsidRPr="00AE6A8E">
        <w:trPr>
          <w:trHeight w:val="144"/>
          <w:tblCellSpacing w:w="0" w:type="dxa"/>
        </w:trPr>
        <w:tc>
          <w:tcPr>
            <w:tcW w:w="456" w:type="dxa"/>
            <w:tcMar>
              <w:top w:w="50" w:type="dxa"/>
              <w:left w:w="100" w:type="dxa"/>
            </w:tcMar>
            <w:vAlign w:val="center"/>
          </w:tcPr>
          <w:p w:rsidR="00D826EF" w:rsidRDefault="00621914">
            <w:pPr>
              <w:spacing w:after="0"/>
            </w:pPr>
            <w:r>
              <w:rPr>
                <w:rFonts w:ascii="Times New Roman" w:hAnsi="Times New Roman"/>
                <w:color w:val="000000"/>
                <w:sz w:val="24"/>
              </w:rPr>
              <w:t>10</w:t>
            </w:r>
          </w:p>
        </w:tc>
        <w:tc>
          <w:tcPr>
            <w:tcW w:w="316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Произведения о животных и родной природе</w:t>
            </w:r>
          </w:p>
        </w:tc>
        <w:tc>
          <w:tcPr>
            <w:tcW w:w="966"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826EF" w:rsidRDefault="00D826EF">
            <w:pPr>
              <w:spacing w:after="0"/>
              <w:ind w:left="135"/>
              <w:jc w:val="center"/>
            </w:pPr>
          </w:p>
        </w:tc>
        <w:tc>
          <w:tcPr>
            <w:tcW w:w="2615"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/7</w:t>
              </w:r>
              <w:r>
                <w:rPr>
                  <w:rFonts w:ascii="Times New Roman" w:hAnsi="Times New Roman"/>
                  <w:color w:val="0000FF"/>
                  <w:u w:val="single"/>
                </w:rPr>
                <w:t>f</w:t>
              </w:r>
              <w:r w:rsidRPr="00621914">
                <w:rPr>
                  <w:rFonts w:ascii="Times New Roman" w:hAnsi="Times New Roman"/>
                  <w:color w:val="0000FF"/>
                  <w:u w:val="single"/>
                  <w:lang w:val="ru-RU"/>
                </w:rPr>
                <w:t>412</w:t>
              </w:r>
              <w:r>
                <w:rPr>
                  <w:rFonts w:ascii="Times New Roman" w:hAnsi="Times New Roman"/>
                  <w:color w:val="0000FF"/>
                  <w:u w:val="single"/>
                </w:rPr>
                <w:t>cec</w:t>
              </w:r>
            </w:hyperlink>
          </w:p>
        </w:tc>
      </w:tr>
      <w:tr w:rsidR="00D826EF" w:rsidRPr="00AE6A8E">
        <w:trPr>
          <w:trHeight w:val="144"/>
          <w:tblCellSpacing w:w="0" w:type="dxa"/>
        </w:trPr>
        <w:tc>
          <w:tcPr>
            <w:tcW w:w="456" w:type="dxa"/>
            <w:tcMar>
              <w:top w:w="50" w:type="dxa"/>
              <w:left w:w="100" w:type="dxa"/>
            </w:tcMar>
            <w:vAlign w:val="center"/>
          </w:tcPr>
          <w:p w:rsidR="00D826EF" w:rsidRDefault="00621914">
            <w:pPr>
              <w:spacing w:after="0"/>
            </w:pPr>
            <w:r>
              <w:rPr>
                <w:rFonts w:ascii="Times New Roman" w:hAnsi="Times New Roman"/>
                <w:color w:val="000000"/>
                <w:sz w:val="24"/>
              </w:rPr>
              <w:t>11</w:t>
            </w:r>
          </w:p>
        </w:tc>
        <w:tc>
          <w:tcPr>
            <w:tcW w:w="3168" w:type="dxa"/>
            <w:tcMar>
              <w:top w:w="50" w:type="dxa"/>
              <w:left w:w="100" w:type="dxa"/>
            </w:tcMar>
            <w:vAlign w:val="center"/>
          </w:tcPr>
          <w:p w:rsidR="00D826EF" w:rsidRDefault="00621914">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826EF" w:rsidRDefault="00D826EF">
            <w:pPr>
              <w:spacing w:after="0"/>
              <w:ind w:left="135"/>
              <w:jc w:val="center"/>
            </w:pPr>
          </w:p>
        </w:tc>
        <w:tc>
          <w:tcPr>
            <w:tcW w:w="2615"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/7</w:t>
              </w:r>
              <w:r>
                <w:rPr>
                  <w:rFonts w:ascii="Times New Roman" w:hAnsi="Times New Roman"/>
                  <w:color w:val="0000FF"/>
                  <w:u w:val="single"/>
                </w:rPr>
                <w:t>f</w:t>
              </w:r>
              <w:r w:rsidRPr="00621914">
                <w:rPr>
                  <w:rFonts w:ascii="Times New Roman" w:hAnsi="Times New Roman"/>
                  <w:color w:val="0000FF"/>
                  <w:u w:val="single"/>
                  <w:lang w:val="ru-RU"/>
                </w:rPr>
                <w:t>412</w:t>
              </w:r>
              <w:r>
                <w:rPr>
                  <w:rFonts w:ascii="Times New Roman" w:hAnsi="Times New Roman"/>
                  <w:color w:val="0000FF"/>
                  <w:u w:val="single"/>
                </w:rPr>
                <w:t>cec</w:t>
              </w:r>
            </w:hyperlink>
          </w:p>
        </w:tc>
      </w:tr>
      <w:tr w:rsidR="00D826EF" w:rsidRPr="00AE6A8E">
        <w:trPr>
          <w:trHeight w:val="144"/>
          <w:tblCellSpacing w:w="0" w:type="dxa"/>
        </w:trPr>
        <w:tc>
          <w:tcPr>
            <w:tcW w:w="456" w:type="dxa"/>
            <w:tcMar>
              <w:top w:w="50" w:type="dxa"/>
              <w:left w:w="100" w:type="dxa"/>
            </w:tcMar>
            <w:vAlign w:val="center"/>
          </w:tcPr>
          <w:p w:rsidR="00D826EF" w:rsidRDefault="00621914">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D826EF" w:rsidRDefault="00621914">
            <w:pPr>
              <w:spacing w:after="0"/>
              <w:ind w:left="135"/>
            </w:pPr>
            <w:r>
              <w:rPr>
                <w:rFonts w:ascii="Times New Roman" w:hAnsi="Times New Roman"/>
                <w:color w:val="000000"/>
                <w:sz w:val="24"/>
              </w:rPr>
              <w:t>Пьеса</w:t>
            </w:r>
          </w:p>
        </w:tc>
        <w:tc>
          <w:tcPr>
            <w:tcW w:w="966"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5 </w:t>
            </w:r>
          </w:p>
        </w:tc>
        <w:tc>
          <w:tcPr>
            <w:tcW w:w="1687" w:type="dxa"/>
            <w:tcMar>
              <w:top w:w="50" w:type="dxa"/>
              <w:left w:w="100" w:type="dxa"/>
            </w:tcMar>
            <w:vAlign w:val="center"/>
          </w:tcPr>
          <w:p w:rsidR="00D826EF" w:rsidRDefault="00D826EF">
            <w:pPr>
              <w:spacing w:after="0"/>
              <w:ind w:left="135"/>
              <w:jc w:val="center"/>
            </w:pPr>
          </w:p>
        </w:tc>
        <w:tc>
          <w:tcPr>
            <w:tcW w:w="1774" w:type="dxa"/>
            <w:tcMar>
              <w:top w:w="50" w:type="dxa"/>
              <w:left w:w="100" w:type="dxa"/>
            </w:tcMar>
            <w:vAlign w:val="center"/>
          </w:tcPr>
          <w:p w:rsidR="00D826EF" w:rsidRDefault="00D826EF">
            <w:pPr>
              <w:spacing w:after="0"/>
              <w:ind w:left="135"/>
              <w:jc w:val="center"/>
            </w:pPr>
          </w:p>
        </w:tc>
        <w:tc>
          <w:tcPr>
            <w:tcW w:w="2615"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/7</w:t>
              </w:r>
              <w:r>
                <w:rPr>
                  <w:rFonts w:ascii="Times New Roman" w:hAnsi="Times New Roman"/>
                  <w:color w:val="0000FF"/>
                  <w:u w:val="single"/>
                </w:rPr>
                <w:t>f</w:t>
              </w:r>
              <w:r w:rsidRPr="00621914">
                <w:rPr>
                  <w:rFonts w:ascii="Times New Roman" w:hAnsi="Times New Roman"/>
                  <w:color w:val="0000FF"/>
                  <w:u w:val="single"/>
                  <w:lang w:val="ru-RU"/>
                </w:rPr>
                <w:t>412</w:t>
              </w:r>
              <w:r>
                <w:rPr>
                  <w:rFonts w:ascii="Times New Roman" w:hAnsi="Times New Roman"/>
                  <w:color w:val="0000FF"/>
                  <w:u w:val="single"/>
                </w:rPr>
                <w:t>cec</w:t>
              </w:r>
            </w:hyperlink>
          </w:p>
        </w:tc>
      </w:tr>
      <w:tr w:rsidR="00D826EF" w:rsidRPr="00AE6A8E">
        <w:trPr>
          <w:trHeight w:val="144"/>
          <w:tblCellSpacing w:w="0" w:type="dxa"/>
        </w:trPr>
        <w:tc>
          <w:tcPr>
            <w:tcW w:w="456" w:type="dxa"/>
            <w:tcMar>
              <w:top w:w="50" w:type="dxa"/>
              <w:left w:w="100" w:type="dxa"/>
            </w:tcMar>
            <w:vAlign w:val="center"/>
          </w:tcPr>
          <w:p w:rsidR="00D826EF" w:rsidRDefault="00621914">
            <w:pPr>
              <w:spacing w:after="0"/>
            </w:pPr>
            <w:r>
              <w:rPr>
                <w:rFonts w:ascii="Times New Roman" w:hAnsi="Times New Roman"/>
                <w:color w:val="000000"/>
                <w:sz w:val="24"/>
              </w:rPr>
              <w:t>13</w:t>
            </w:r>
          </w:p>
        </w:tc>
        <w:tc>
          <w:tcPr>
            <w:tcW w:w="3168" w:type="dxa"/>
            <w:tcMar>
              <w:top w:w="50" w:type="dxa"/>
              <w:left w:w="100" w:type="dxa"/>
            </w:tcMar>
            <w:vAlign w:val="center"/>
          </w:tcPr>
          <w:p w:rsidR="00D826EF" w:rsidRDefault="00621914">
            <w:pPr>
              <w:spacing w:after="0"/>
              <w:ind w:left="135"/>
            </w:pPr>
            <w:r>
              <w:rPr>
                <w:rFonts w:ascii="Times New Roman" w:hAnsi="Times New Roman"/>
                <w:color w:val="000000"/>
                <w:sz w:val="24"/>
              </w:rPr>
              <w:t xml:space="preserve">Юмористические произведения </w:t>
            </w:r>
          </w:p>
        </w:tc>
        <w:tc>
          <w:tcPr>
            <w:tcW w:w="966"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D826EF" w:rsidRDefault="00D826EF">
            <w:pPr>
              <w:spacing w:after="0"/>
              <w:ind w:left="135"/>
              <w:jc w:val="center"/>
            </w:pPr>
          </w:p>
        </w:tc>
        <w:tc>
          <w:tcPr>
            <w:tcW w:w="1774" w:type="dxa"/>
            <w:tcMar>
              <w:top w:w="50" w:type="dxa"/>
              <w:left w:w="100" w:type="dxa"/>
            </w:tcMar>
            <w:vAlign w:val="center"/>
          </w:tcPr>
          <w:p w:rsidR="00D826EF" w:rsidRDefault="00D826EF">
            <w:pPr>
              <w:spacing w:after="0"/>
              <w:ind w:left="135"/>
              <w:jc w:val="center"/>
            </w:pPr>
          </w:p>
        </w:tc>
        <w:tc>
          <w:tcPr>
            <w:tcW w:w="2615"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/7</w:t>
              </w:r>
              <w:r>
                <w:rPr>
                  <w:rFonts w:ascii="Times New Roman" w:hAnsi="Times New Roman"/>
                  <w:color w:val="0000FF"/>
                  <w:u w:val="single"/>
                </w:rPr>
                <w:t>f</w:t>
              </w:r>
              <w:r w:rsidRPr="00621914">
                <w:rPr>
                  <w:rFonts w:ascii="Times New Roman" w:hAnsi="Times New Roman"/>
                  <w:color w:val="0000FF"/>
                  <w:u w:val="single"/>
                  <w:lang w:val="ru-RU"/>
                </w:rPr>
                <w:t>412</w:t>
              </w:r>
              <w:r>
                <w:rPr>
                  <w:rFonts w:ascii="Times New Roman" w:hAnsi="Times New Roman"/>
                  <w:color w:val="0000FF"/>
                  <w:u w:val="single"/>
                </w:rPr>
                <w:t>cec</w:t>
              </w:r>
            </w:hyperlink>
          </w:p>
        </w:tc>
      </w:tr>
      <w:tr w:rsidR="00D826EF" w:rsidRPr="00AE6A8E">
        <w:trPr>
          <w:trHeight w:val="144"/>
          <w:tblCellSpacing w:w="0" w:type="dxa"/>
        </w:trPr>
        <w:tc>
          <w:tcPr>
            <w:tcW w:w="456" w:type="dxa"/>
            <w:tcMar>
              <w:top w:w="50" w:type="dxa"/>
              <w:left w:w="100" w:type="dxa"/>
            </w:tcMar>
            <w:vAlign w:val="center"/>
          </w:tcPr>
          <w:p w:rsidR="00D826EF" w:rsidRDefault="00621914">
            <w:pPr>
              <w:spacing w:after="0"/>
            </w:pPr>
            <w:r>
              <w:rPr>
                <w:rFonts w:ascii="Times New Roman" w:hAnsi="Times New Roman"/>
                <w:color w:val="000000"/>
                <w:sz w:val="24"/>
              </w:rPr>
              <w:t>14</w:t>
            </w:r>
          </w:p>
        </w:tc>
        <w:tc>
          <w:tcPr>
            <w:tcW w:w="3168" w:type="dxa"/>
            <w:tcMar>
              <w:top w:w="50" w:type="dxa"/>
              <w:left w:w="100" w:type="dxa"/>
            </w:tcMar>
            <w:vAlign w:val="center"/>
          </w:tcPr>
          <w:p w:rsidR="00D826EF" w:rsidRDefault="00621914">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D826EF" w:rsidRDefault="00D826EF">
            <w:pPr>
              <w:spacing w:after="0"/>
              <w:ind w:left="135"/>
              <w:jc w:val="center"/>
            </w:pPr>
          </w:p>
        </w:tc>
        <w:tc>
          <w:tcPr>
            <w:tcW w:w="1774" w:type="dxa"/>
            <w:tcMar>
              <w:top w:w="50" w:type="dxa"/>
              <w:left w:w="100" w:type="dxa"/>
            </w:tcMar>
            <w:vAlign w:val="center"/>
          </w:tcPr>
          <w:p w:rsidR="00D826EF" w:rsidRDefault="00D826EF">
            <w:pPr>
              <w:spacing w:after="0"/>
              <w:ind w:left="135"/>
              <w:jc w:val="center"/>
            </w:pPr>
          </w:p>
        </w:tc>
        <w:tc>
          <w:tcPr>
            <w:tcW w:w="2615"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/7</w:t>
              </w:r>
              <w:r>
                <w:rPr>
                  <w:rFonts w:ascii="Times New Roman" w:hAnsi="Times New Roman"/>
                  <w:color w:val="0000FF"/>
                  <w:u w:val="single"/>
                </w:rPr>
                <w:t>f</w:t>
              </w:r>
              <w:r w:rsidRPr="00621914">
                <w:rPr>
                  <w:rFonts w:ascii="Times New Roman" w:hAnsi="Times New Roman"/>
                  <w:color w:val="0000FF"/>
                  <w:u w:val="single"/>
                  <w:lang w:val="ru-RU"/>
                </w:rPr>
                <w:t>412</w:t>
              </w:r>
              <w:r>
                <w:rPr>
                  <w:rFonts w:ascii="Times New Roman" w:hAnsi="Times New Roman"/>
                  <w:color w:val="0000FF"/>
                  <w:u w:val="single"/>
                </w:rPr>
                <w:t>cec</w:t>
              </w:r>
            </w:hyperlink>
          </w:p>
        </w:tc>
      </w:tr>
      <w:tr w:rsidR="00D826EF" w:rsidRPr="00AE6A8E">
        <w:trPr>
          <w:trHeight w:val="144"/>
          <w:tblCellSpacing w:w="0" w:type="dxa"/>
        </w:trPr>
        <w:tc>
          <w:tcPr>
            <w:tcW w:w="456" w:type="dxa"/>
            <w:tcMar>
              <w:top w:w="50" w:type="dxa"/>
              <w:left w:w="100" w:type="dxa"/>
            </w:tcMar>
            <w:vAlign w:val="center"/>
          </w:tcPr>
          <w:p w:rsidR="00D826EF" w:rsidRDefault="00621914">
            <w:pPr>
              <w:spacing w:after="0"/>
            </w:pPr>
            <w:r>
              <w:rPr>
                <w:rFonts w:ascii="Times New Roman" w:hAnsi="Times New Roman"/>
                <w:color w:val="000000"/>
                <w:sz w:val="24"/>
              </w:rPr>
              <w:t>15</w:t>
            </w:r>
          </w:p>
        </w:tc>
        <w:tc>
          <w:tcPr>
            <w:tcW w:w="3168" w:type="dxa"/>
            <w:tcMar>
              <w:top w:w="50" w:type="dxa"/>
              <w:left w:w="100" w:type="dxa"/>
            </w:tcMar>
            <w:vAlign w:val="center"/>
          </w:tcPr>
          <w:p w:rsidR="00D826EF" w:rsidRPr="00621914" w:rsidRDefault="00621914">
            <w:pPr>
              <w:spacing w:after="0"/>
              <w:ind w:left="135"/>
              <w:rPr>
                <w:lang w:val="ru-RU"/>
              </w:rPr>
            </w:pPr>
            <w:proofErr w:type="gramStart"/>
            <w:r w:rsidRPr="00621914">
              <w:rPr>
                <w:rFonts w:ascii="Times New Roman" w:hAnsi="Times New Roman"/>
                <w:color w:val="000000"/>
                <w:sz w:val="24"/>
                <w:lang w:val="ru-RU"/>
              </w:rPr>
              <w:t>Библиографическая культура (работа с детской книгой и справочной литературой</w:t>
            </w:r>
            <w:proofErr w:type="gramEnd"/>
          </w:p>
        </w:tc>
        <w:tc>
          <w:tcPr>
            <w:tcW w:w="966"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D826EF" w:rsidRDefault="00D826EF">
            <w:pPr>
              <w:spacing w:after="0"/>
              <w:ind w:left="135"/>
              <w:jc w:val="center"/>
            </w:pPr>
          </w:p>
        </w:tc>
        <w:tc>
          <w:tcPr>
            <w:tcW w:w="1774" w:type="dxa"/>
            <w:tcMar>
              <w:top w:w="50" w:type="dxa"/>
              <w:left w:w="100" w:type="dxa"/>
            </w:tcMar>
            <w:vAlign w:val="center"/>
          </w:tcPr>
          <w:p w:rsidR="00D826EF" w:rsidRDefault="00D826EF">
            <w:pPr>
              <w:spacing w:after="0"/>
              <w:ind w:left="135"/>
              <w:jc w:val="center"/>
            </w:pPr>
          </w:p>
        </w:tc>
        <w:tc>
          <w:tcPr>
            <w:tcW w:w="2615"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/7</w:t>
              </w:r>
              <w:r>
                <w:rPr>
                  <w:rFonts w:ascii="Times New Roman" w:hAnsi="Times New Roman"/>
                  <w:color w:val="0000FF"/>
                  <w:u w:val="single"/>
                </w:rPr>
                <w:t>f</w:t>
              </w:r>
              <w:r w:rsidRPr="00621914">
                <w:rPr>
                  <w:rFonts w:ascii="Times New Roman" w:hAnsi="Times New Roman"/>
                  <w:color w:val="0000FF"/>
                  <w:u w:val="single"/>
                  <w:lang w:val="ru-RU"/>
                </w:rPr>
                <w:t>412</w:t>
              </w:r>
              <w:r>
                <w:rPr>
                  <w:rFonts w:ascii="Times New Roman" w:hAnsi="Times New Roman"/>
                  <w:color w:val="0000FF"/>
                  <w:u w:val="single"/>
                </w:rPr>
                <w:t>cec</w:t>
              </w:r>
            </w:hyperlink>
          </w:p>
        </w:tc>
      </w:tr>
      <w:tr w:rsidR="00D826EF">
        <w:trPr>
          <w:trHeight w:val="144"/>
          <w:tblCellSpacing w:w="0" w:type="dxa"/>
        </w:trPr>
        <w:tc>
          <w:tcPr>
            <w:tcW w:w="0" w:type="auto"/>
            <w:gridSpan w:val="2"/>
            <w:tcMar>
              <w:top w:w="50" w:type="dxa"/>
              <w:left w:w="100" w:type="dxa"/>
            </w:tcMar>
            <w:vAlign w:val="center"/>
          </w:tcPr>
          <w:p w:rsidR="00D826EF" w:rsidRDefault="00621914">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826EF" w:rsidRDefault="00D826EF">
            <w:pPr>
              <w:spacing w:after="0"/>
              <w:ind w:left="135"/>
              <w:jc w:val="center"/>
            </w:pPr>
          </w:p>
        </w:tc>
        <w:tc>
          <w:tcPr>
            <w:tcW w:w="2615" w:type="dxa"/>
            <w:tcMar>
              <w:top w:w="50" w:type="dxa"/>
              <w:left w:w="100" w:type="dxa"/>
            </w:tcMar>
            <w:vAlign w:val="center"/>
          </w:tcPr>
          <w:p w:rsidR="00D826EF" w:rsidRDefault="00D826EF">
            <w:pPr>
              <w:spacing w:after="0"/>
              <w:ind w:left="135"/>
            </w:pPr>
          </w:p>
        </w:tc>
      </w:tr>
      <w:tr w:rsidR="00D826EF">
        <w:trPr>
          <w:trHeight w:val="144"/>
          <w:tblCellSpacing w:w="0" w:type="dxa"/>
        </w:trPr>
        <w:tc>
          <w:tcPr>
            <w:tcW w:w="0" w:type="auto"/>
            <w:gridSpan w:val="2"/>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D826EF" w:rsidRDefault="00D826EF"/>
        </w:tc>
      </w:tr>
    </w:tbl>
    <w:p w:rsidR="00D826EF" w:rsidRDefault="00D826EF">
      <w:pPr>
        <w:sectPr w:rsidR="00D826EF">
          <w:pgSz w:w="16383" w:h="11906" w:orient="landscape"/>
          <w:pgMar w:top="1134" w:right="850" w:bottom="1134" w:left="1701" w:header="720" w:footer="720" w:gutter="0"/>
          <w:cols w:space="720"/>
        </w:sectPr>
      </w:pPr>
      <w:bookmarkStart w:id="91" w:name="block-31120218"/>
    </w:p>
    <w:bookmarkEnd w:id="91"/>
    <w:p w:rsidR="00D826EF" w:rsidRPr="00621914" w:rsidRDefault="00621914">
      <w:pPr>
        <w:spacing w:after="0"/>
        <w:ind w:left="120"/>
        <w:rPr>
          <w:lang w:val="ru-RU"/>
        </w:rPr>
      </w:pPr>
      <w:r w:rsidRPr="00621914">
        <w:rPr>
          <w:rFonts w:ascii="Times New Roman" w:hAnsi="Times New Roman"/>
          <w:b/>
          <w:color w:val="000000"/>
          <w:sz w:val="28"/>
          <w:lang w:val="ru-RU"/>
        </w:rPr>
        <w:lastRenderedPageBreak/>
        <w:t xml:space="preserve"> 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rsidR="00D826EF" w:rsidRDefault="00621914">
      <w:pPr>
        <w:spacing w:after="0"/>
        <w:ind w:left="120"/>
      </w:pPr>
      <w:r w:rsidRPr="00621914">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7"/>
        <w:gridCol w:w="4581"/>
        <w:gridCol w:w="1207"/>
        <w:gridCol w:w="1843"/>
        <w:gridCol w:w="1912"/>
        <w:gridCol w:w="1349"/>
        <w:gridCol w:w="2223"/>
      </w:tblGrid>
      <w:tr w:rsidR="00D826EF">
        <w:trPr>
          <w:trHeight w:val="144"/>
          <w:tblCellSpacing w:w="0" w:type="dxa"/>
        </w:trPr>
        <w:tc>
          <w:tcPr>
            <w:tcW w:w="447" w:type="dxa"/>
            <w:vMerge w:val="restart"/>
            <w:tcMar>
              <w:top w:w="50" w:type="dxa"/>
              <w:left w:w="100" w:type="dxa"/>
            </w:tcMar>
            <w:vAlign w:val="center"/>
          </w:tcPr>
          <w:p w:rsidR="00D826EF" w:rsidRDefault="00621914">
            <w:pPr>
              <w:spacing w:after="0"/>
              <w:ind w:left="135"/>
            </w:pPr>
            <w:r>
              <w:rPr>
                <w:rFonts w:ascii="Times New Roman" w:hAnsi="Times New Roman"/>
                <w:b/>
                <w:color w:val="000000"/>
                <w:sz w:val="24"/>
              </w:rPr>
              <w:t xml:space="preserve">№ п/п </w:t>
            </w:r>
          </w:p>
          <w:p w:rsidR="00D826EF" w:rsidRDefault="00D826EF">
            <w:pPr>
              <w:spacing w:after="0"/>
              <w:ind w:left="135"/>
            </w:pPr>
          </w:p>
        </w:tc>
        <w:tc>
          <w:tcPr>
            <w:tcW w:w="3461" w:type="dxa"/>
            <w:vMerge w:val="restart"/>
            <w:tcMar>
              <w:top w:w="50" w:type="dxa"/>
              <w:left w:w="100" w:type="dxa"/>
            </w:tcMar>
            <w:vAlign w:val="center"/>
          </w:tcPr>
          <w:p w:rsidR="00D826EF" w:rsidRDefault="00621914">
            <w:pPr>
              <w:spacing w:after="0"/>
              <w:ind w:left="135"/>
            </w:pPr>
            <w:r>
              <w:rPr>
                <w:rFonts w:ascii="Times New Roman" w:hAnsi="Times New Roman"/>
                <w:b/>
                <w:color w:val="000000"/>
                <w:sz w:val="24"/>
              </w:rPr>
              <w:t xml:space="preserve">Тема урока </w:t>
            </w:r>
          </w:p>
          <w:p w:rsidR="00D826EF" w:rsidRDefault="00D826EF">
            <w:pPr>
              <w:spacing w:after="0"/>
              <w:ind w:left="135"/>
            </w:pPr>
          </w:p>
        </w:tc>
        <w:tc>
          <w:tcPr>
            <w:tcW w:w="0" w:type="auto"/>
            <w:gridSpan w:val="3"/>
            <w:tcMar>
              <w:top w:w="50" w:type="dxa"/>
              <w:left w:w="100" w:type="dxa"/>
            </w:tcMar>
            <w:vAlign w:val="center"/>
          </w:tcPr>
          <w:p w:rsidR="00D826EF" w:rsidRDefault="00621914">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D826EF" w:rsidRDefault="00621914">
            <w:pPr>
              <w:spacing w:after="0"/>
              <w:ind w:left="135"/>
            </w:pPr>
            <w:r>
              <w:rPr>
                <w:rFonts w:ascii="Times New Roman" w:hAnsi="Times New Roman"/>
                <w:b/>
                <w:color w:val="000000"/>
                <w:sz w:val="24"/>
              </w:rPr>
              <w:t xml:space="preserve">Дата изучения </w:t>
            </w:r>
          </w:p>
          <w:p w:rsidR="00D826EF" w:rsidRDefault="00D826EF">
            <w:pPr>
              <w:spacing w:after="0"/>
              <w:ind w:left="135"/>
            </w:pPr>
          </w:p>
        </w:tc>
        <w:tc>
          <w:tcPr>
            <w:tcW w:w="1922" w:type="dxa"/>
            <w:vMerge w:val="restart"/>
            <w:tcMar>
              <w:top w:w="50" w:type="dxa"/>
              <w:left w:w="100" w:type="dxa"/>
            </w:tcMar>
            <w:vAlign w:val="center"/>
          </w:tcPr>
          <w:p w:rsidR="00D826EF" w:rsidRDefault="00621914">
            <w:pPr>
              <w:spacing w:after="0"/>
              <w:ind w:left="135"/>
            </w:pPr>
            <w:r>
              <w:rPr>
                <w:rFonts w:ascii="Times New Roman" w:hAnsi="Times New Roman"/>
                <w:b/>
                <w:color w:val="000000"/>
                <w:sz w:val="24"/>
              </w:rPr>
              <w:t xml:space="preserve">Электронные цифровые образовательные ресурсы </w:t>
            </w:r>
          </w:p>
          <w:p w:rsidR="00D826EF" w:rsidRDefault="00D826EF">
            <w:pPr>
              <w:spacing w:after="0"/>
              <w:ind w:left="135"/>
            </w:pPr>
          </w:p>
        </w:tc>
      </w:tr>
      <w:tr w:rsidR="00D826EF">
        <w:trPr>
          <w:trHeight w:val="144"/>
          <w:tblCellSpacing w:w="0" w:type="dxa"/>
        </w:trPr>
        <w:tc>
          <w:tcPr>
            <w:tcW w:w="0" w:type="auto"/>
            <w:vMerge/>
            <w:tcBorders>
              <w:top w:val="nil"/>
            </w:tcBorders>
            <w:tcMar>
              <w:top w:w="50" w:type="dxa"/>
              <w:left w:w="100" w:type="dxa"/>
            </w:tcMar>
          </w:tcPr>
          <w:p w:rsidR="00D826EF" w:rsidRDefault="00D826EF"/>
        </w:tc>
        <w:tc>
          <w:tcPr>
            <w:tcW w:w="0" w:type="auto"/>
            <w:vMerge/>
            <w:tcBorders>
              <w:top w:val="nil"/>
            </w:tcBorders>
            <w:tcMar>
              <w:top w:w="50" w:type="dxa"/>
              <w:left w:w="100" w:type="dxa"/>
            </w:tcMar>
          </w:tcPr>
          <w:p w:rsidR="00D826EF" w:rsidRDefault="00D826EF"/>
        </w:tc>
        <w:tc>
          <w:tcPr>
            <w:tcW w:w="783" w:type="dxa"/>
            <w:tcMar>
              <w:top w:w="50" w:type="dxa"/>
              <w:left w:w="100" w:type="dxa"/>
            </w:tcMar>
            <w:vAlign w:val="center"/>
          </w:tcPr>
          <w:p w:rsidR="00D826EF" w:rsidRDefault="00621914">
            <w:pPr>
              <w:spacing w:after="0"/>
              <w:ind w:left="135"/>
            </w:pPr>
            <w:r>
              <w:rPr>
                <w:rFonts w:ascii="Times New Roman" w:hAnsi="Times New Roman"/>
                <w:b/>
                <w:color w:val="000000"/>
                <w:sz w:val="24"/>
              </w:rPr>
              <w:t xml:space="preserve">Всего </w:t>
            </w:r>
          </w:p>
          <w:p w:rsidR="00D826EF" w:rsidRDefault="00D826EF">
            <w:pPr>
              <w:spacing w:after="0"/>
              <w:ind w:left="135"/>
            </w:pPr>
          </w:p>
        </w:tc>
        <w:tc>
          <w:tcPr>
            <w:tcW w:w="1473" w:type="dxa"/>
            <w:tcMar>
              <w:top w:w="50" w:type="dxa"/>
              <w:left w:w="100" w:type="dxa"/>
            </w:tcMar>
            <w:vAlign w:val="center"/>
          </w:tcPr>
          <w:p w:rsidR="00D826EF" w:rsidRDefault="00621914">
            <w:pPr>
              <w:spacing w:after="0"/>
              <w:ind w:left="135"/>
            </w:pPr>
            <w:r>
              <w:rPr>
                <w:rFonts w:ascii="Times New Roman" w:hAnsi="Times New Roman"/>
                <w:b/>
                <w:color w:val="000000"/>
                <w:sz w:val="24"/>
              </w:rPr>
              <w:t xml:space="preserve">Контрольные работы </w:t>
            </w:r>
          </w:p>
          <w:p w:rsidR="00D826EF" w:rsidRDefault="00D826EF">
            <w:pPr>
              <w:spacing w:after="0"/>
              <w:ind w:left="135"/>
            </w:pPr>
          </w:p>
        </w:tc>
        <w:tc>
          <w:tcPr>
            <w:tcW w:w="1576" w:type="dxa"/>
            <w:tcMar>
              <w:top w:w="50" w:type="dxa"/>
              <w:left w:w="100" w:type="dxa"/>
            </w:tcMar>
            <w:vAlign w:val="center"/>
          </w:tcPr>
          <w:p w:rsidR="00D826EF" w:rsidRDefault="00621914">
            <w:pPr>
              <w:spacing w:after="0"/>
              <w:ind w:left="135"/>
            </w:pPr>
            <w:r>
              <w:rPr>
                <w:rFonts w:ascii="Times New Roman" w:hAnsi="Times New Roman"/>
                <w:b/>
                <w:color w:val="000000"/>
                <w:sz w:val="24"/>
              </w:rPr>
              <w:t xml:space="preserve">Практические работы </w:t>
            </w:r>
          </w:p>
          <w:p w:rsidR="00D826EF" w:rsidRDefault="00D826EF">
            <w:pPr>
              <w:spacing w:after="0"/>
              <w:ind w:left="135"/>
            </w:pPr>
          </w:p>
        </w:tc>
        <w:tc>
          <w:tcPr>
            <w:tcW w:w="0" w:type="auto"/>
            <w:vMerge/>
            <w:tcBorders>
              <w:top w:val="nil"/>
            </w:tcBorders>
            <w:tcMar>
              <w:top w:w="50" w:type="dxa"/>
              <w:left w:w="100" w:type="dxa"/>
            </w:tcMar>
          </w:tcPr>
          <w:p w:rsidR="00D826EF" w:rsidRDefault="00D826EF"/>
        </w:tc>
        <w:tc>
          <w:tcPr>
            <w:tcW w:w="0" w:type="auto"/>
            <w:vMerge/>
            <w:tcBorders>
              <w:top w:val="nil"/>
            </w:tcBorders>
            <w:tcMar>
              <w:top w:w="50" w:type="dxa"/>
              <w:left w:w="100" w:type="dxa"/>
            </w:tcMar>
          </w:tcPr>
          <w:p w:rsidR="00D826EF" w:rsidRDefault="00D826EF"/>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t>1</w:t>
            </w:r>
          </w:p>
        </w:tc>
        <w:tc>
          <w:tcPr>
            <w:tcW w:w="3461" w:type="dxa"/>
            <w:tcMar>
              <w:top w:w="50" w:type="dxa"/>
              <w:left w:w="100" w:type="dxa"/>
            </w:tcMar>
            <w:vAlign w:val="center"/>
          </w:tcPr>
          <w:p w:rsidR="00D826EF" w:rsidRDefault="00621914">
            <w:pPr>
              <w:spacing w:after="0"/>
              <w:ind w:left="135"/>
            </w:pPr>
            <w:r w:rsidRPr="00621914">
              <w:rPr>
                <w:rFonts w:ascii="Times New Roman" w:hAnsi="Times New Roman"/>
                <w:color w:val="000000"/>
                <w:sz w:val="24"/>
                <w:lang w:val="ru-RU"/>
              </w:rPr>
              <w:t xml:space="preserve">Выделение предложения из речевого потока. </w:t>
            </w:r>
            <w:r>
              <w:rPr>
                <w:rFonts w:ascii="Times New Roman" w:hAnsi="Times New Roman"/>
                <w:color w:val="000000"/>
                <w:sz w:val="24"/>
              </w:rPr>
              <w:t>Устная и письменная речь</w:t>
            </w:r>
          </w:p>
        </w:tc>
        <w:tc>
          <w:tcPr>
            <w:tcW w:w="783"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t>2</w:t>
            </w:r>
          </w:p>
        </w:tc>
        <w:tc>
          <w:tcPr>
            <w:tcW w:w="3461" w:type="dxa"/>
            <w:tcMar>
              <w:top w:w="50" w:type="dxa"/>
              <w:left w:w="100" w:type="dxa"/>
            </w:tcMar>
            <w:vAlign w:val="center"/>
          </w:tcPr>
          <w:p w:rsidR="00D826EF" w:rsidRDefault="00621914">
            <w:pPr>
              <w:spacing w:after="0"/>
              <w:ind w:left="135"/>
            </w:pPr>
            <w:r w:rsidRPr="00621914">
              <w:rPr>
                <w:rFonts w:ascii="Times New Roman" w:hAnsi="Times New Roman"/>
                <w:color w:val="000000"/>
                <w:sz w:val="24"/>
                <w:lang w:val="ru-RU"/>
              </w:rPr>
              <w:t xml:space="preserve">Составление рассказов по сюжетным картинкам. </w:t>
            </w:r>
            <w:r>
              <w:rPr>
                <w:rFonts w:ascii="Times New Roman" w:hAnsi="Times New Roman"/>
                <w:color w:val="000000"/>
                <w:sz w:val="24"/>
              </w:rPr>
              <w:t>Предложение и слово</w:t>
            </w:r>
          </w:p>
        </w:tc>
        <w:tc>
          <w:tcPr>
            <w:tcW w:w="783"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t>3</w:t>
            </w:r>
          </w:p>
        </w:tc>
        <w:tc>
          <w:tcPr>
            <w:tcW w:w="3461"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Моделирование состава предложения. Предложение и слово</w:t>
            </w:r>
          </w:p>
        </w:tc>
        <w:tc>
          <w:tcPr>
            <w:tcW w:w="783"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t>4</w:t>
            </w:r>
          </w:p>
        </w:tc>
        <w:tc>
          <w:tcPr>
            <w:tcW w:w="3461"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t>5</w:t>
            </w:r>
          </w:p>
        </w:tc>
        <w:tc>
          <w:tcPr>
            <w:tcW w:w="3461"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Различение слова и обозначаемого им предмета</w:t>
            </w:r>
          </w:p>
        </w:tc>
        <w:tc>
          <w:tcPr>
            <w:tcW w:w="783"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t>6</w:t>
            </w:r>
          </w:p>
        </w:tc>
        <w:tc>
          <w:tcPr>
            <w:tcW w:w="3461"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Слово и слог. Как образуется слог</w:t>
            </w:r>
          </w:p>
        </w:tc>
        <w:tc>
          <w:tcPr>
            <w:tcW w:w="783"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t>7</w:t>
            </w:r>
          </w:p>
        </w:tc>
        <w:tc>
          <w:tcPr>
            <w:tcW w:w="3461"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Выделение первого звука в слове. Выделение гласных звуков в слове</w:t>
            </w:r>
          </w:p>
        </w:tc>
        <w:tc>
          <w:tcPr>
            <w:tcW w:w="783"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t>8</w:t>
            </w:r>
          </w:p>
        </w:tc>
        <w:tc>
          <w:tcPr>
            <w:tcW w:w="3461"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Проведение звукового анализа слова. Выделение гласных звуков в слове</w:t>
            </w:r>
          </w:p>
        </w:tc>
        <w:tc>
          <w:tcPr>
            <w:tcW w:w="783"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t>9</w:t>
            </w:r>
          </w:p>
        </w:tc>
        <w:tc>
          <w:tcPr>
            <w:tcW w:w="3461"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Слушание литературного произведения о Родине. Произведение по выбору, например, Е.В. Серова "Мой дом"</w:t>
            </w:r>
          </w:p>
        </w:tc>
        <w:tc>
          <w:tcPr>
            <w:tcW w:w="783"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lastRenderedPageBreak/>
              <w:t>10</w:t>
            </w:r>
          </w:p>
        </w:tc>
        <w:tc>
          <w:tcPr>
            <w:tcW w:w="3461" w:type="dxa"/>
            <w:tcMar>
              <w:top w:w="50" w:type="dxa"/>
              <w:left w:w="100" w:type="dxa"/>
            </w:tcMar>
            <w:vAlign w:val="center"/>
          </w:tcPr>
          <w:p w:rsidR="00D826EF" w:rsidRDefault="00621914">
            <w:pPr>
              <w:spacing w:after="0"/>
              <w:ind w:left="135"/>
            </w:pPr>
            <w:r>
              <w:rPr>
                <w:rFonts w:ascii="Times New Roman" w:hAnsi="Times New Roman"/>
                <w:color w:val="000000"/>
                <w:sz w:val="24"/>
              </w:rPr>
              <w:t>Гласные и согласные звуки</w:t>
            </w:r>
          </w:p>
        </w:tc>
        <w:tc>
          <w:tcPr>
            <w:tcW w:w="783"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t>11</w:t>
            </w:r>
          </w:p>
        </w:tc>
        <w:tc>
          <w:tcPr>
            <w:tcW w:w="3461"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Сравнение звуков по твёрдости-мягкости</w:t>
            </w:r>
          </w:p>
        </w:tc>
        <w:tc>
          <w:tcPr>
            <w:tcW w:w="783"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t>12</w:t>
            </w:r>
          </w:p>
        </w:tc>
        <w:tc>
          <w:tcPr>
            <w:tcW w:w="3461"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Отражение качественных характеристик звуков в моделях слов</w:t>
            </w:r>
          </w:p>
        </w:tc>
        <w:tc>
          <w:tcPr>
            <w:tcW w:w="783"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t>13</w:t>
            </w:r>
          </w:p>
        </w:tc>
        <w:tc>
          <w:tcPr>
            <w:tcW w:w="3461"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Гласные и согласные звуки. Участие в диалоге</w:t>
            </w:r>
          </w:p>
        </w:tc>
        <w:tc>
          <w:tcPr>
            <w:tcW w:w="783"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t>14</w:t>
            </w:r>
          </w:p>
        </w:tc>
        <w:tc>
          <w:tcPr>
            <w:tcW w:w="3461"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Отработка умения проводить звуковой анализ слова</w:t>
            </w:r>
          </w:p>
        </w:tc>
        <w:tc>
          <w:tcPr>
            <w:tcW w:w="783"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t>15</w:t>
            </w:r>
          </w:p>
        </w:tc>
        <w:tc>
          <w:tcPr>
            <w:tcW w:w="3461"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t>16</w:t>
            </w:r>
          </w:p>
        </w:tc>
        <w:tc>
          <w:tcPr>
            <w:tcW w:w="3461"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Знакомство со строчной и заглавной буквами</w:t>
            </w:r>
            <w:proofErr w:type="gramStart"/>
            <w:r w:rsidRPr="00621914">
              <w:rPr>
                <w:rFonts w:ascii="Times New Roman" w:hAnsi="Times New Roman"/>
                <w:color w:val="000000"/>
                <w:sz w:val="24"/>
                <w:lang w:val="ru-RU"/>
              </w:rPr>
              <w:t xml:space="preserve"> А</w:t>
            </w:r>
            <w:proofErr w:type="gramEnd"/>
            <w:r w:rsidRPr="00621914">
              <w:rPr>
                <w:rFonts w:ascii="Times New Roman" w:hAnsi="Times New Roman"/>
                <w:color w:val="000000"/>
                <w:sz w:val="24"/>
                <w:lang w:val="ru-RU"/>
              </w:rPr>
              <w:t>, а. Звук [а]</w:t>
            </w:r>
          </w:p>
        </w:tc>
        <w:tc>
          <w:tcPr>
            <w:tcW w:w="783"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t>17</w:t>
            </w:r>
          </w:p>
        </w:tc>
        <w:tc>
          <w:tcPr>
            <w:tcW w:w="3461"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Функция буквы</w:t>
            </w:r>
            <w:proofErr w:type="gramStart"/>
            <w:r w:rsidRPr="00621914">
              <w:rPr>
                <w:rFonts w:ascii="Times New Roman" w:hAnsi="Times New Roman"/>
                <w:color w:val="000000"/>
                <w:sz w:val="24"/>
                <w:lang w:val="ru-RU"/>
              </w:rPr>
              <w:t xml:space="preserve"> А</w:t>
            </w:r>
            <w:proofErr w:type="gramEnd"/>
            <w:r w:rsidRPr="00621914">
              <w:rPr>
                <w:rFonts w:ascii="Times New Roman" w:hAnsi="Times New Roman"/>
                <w:color w:val="000000"/>
                <w:sz w:val="24"/>
                <w:lang w:val="ru-RU"/>
              </w:rPr>
              <w:t>, а в слоге-слиянии</w:t>
            </w:r>
          </w:p>
        </w:tc>
        <w:tc>
          <w:tcPr>
            <w:tcW w:w="783"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t>18</w:t>
            </w:r>
          </w:p>
        </w:tc>
        <w:tc>
          <w:tcPr>
            <w:tcW w:w="3461"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Знакомство со строчной и заглавной буквами</w:t>
            </w:r>
            <w:proofErr w:type="gramStart"/>
            <w:r w:rsidRPr="00621914">
              <w:rPr>
                <w:rFonts w:ascii="Times New Roman" w:hAnsi="Times New Roman"/>
                <w:color w:val="000000"/>
                <w:sz w:val="24"/>
                <w:lang w:val="ru-RU"/>
              </w:rPr>
              <w:t xml:space="preserve"> О</w:t>
            </w:r>
            <w:proofErr w:type="gramEnd"/>
            <w:r w:rsidRPr="00621914">
              <w:rPr>
                <w:rFonts w:ascii="Times New Roman" w:hAnsi="Times New Roman"/>
                <w:color w:val="000000"/>
                <w:sz w:val="24"/>
                <w:lang w:val="ru-RU"/>
              </w:rPr>
              <w:t>, о. Звук [о]</w:t>
            </w:r>
          </w:p>
        </w:tc>
        <w:tc>
          <w:tcPr>
            <w:tcW w:w="783"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t>19</w:t>
            </w:r>
          </w:p>
        </w:tc>
        <w:tc>
          <w:tcPr>
            <w:tcW w:w="3461"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Функция буквы</w:t>
            </w:r>
            <w:proofErr w:type="gramStart"/>
            <w:r w:rsidRPr="00621914">
              <w:rPr>
                <w:rFonts w:ascii="Times New Roman" w:hAnsi="Times New Roman"/>
                <w:color w:val="000000"/>
                <w:sz w:val="24"/>
                <w:lang w:val="ru-RU"/>
              </w:rPr>
              <w:t xml:space="preserve"> О</w:t>
            </w:r>
            <w:proofErr w:type="gramEnd"/>
            <w:r w:rsidRPr="00621914">
              <w:rPr>
                <w:rFonts w:ascii="Times New Roman" w:hAnsi="Times New Roman"/>
                <w:color w:val="000000"/>
                <w:sz w:val="24"/>
                <w:lang w:val="ru-RU"/>
              </w:rPr>
              <w:t>, о в слоге-слиянии</w:t>
            </w:r>
          </w:p>
        </w:tc>
        <w:tc>
          <w:tcPr>
            <w:tcW w:w="783"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t>20</w:t>
            </w:r>
          </w:p>
        </w:tc>
        <w:tc>
          <w:tcPr>
            <w:tcW w:w="3461"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Проведение звукового анализа слов с буквами</w:t>
            </w:r>
            <w:proofErr w:type="gramStart"/>
            <w:r w:rsidRPr="00621914">
              <w:rPr>
                <w:rFonts w:ascii="Times New Roman" w:hAnsi="Times New Roman"/>
                <w:color w:val="000000"/>
                <w:sz w:val="24"/>
                <w:lang w:val="ru-RU"/>
              </w:rPr>
              <w:t xml:space="preserve"> И</w:t>
            </w:r>
            <w:proofErr w:type="gramEnd"/>
            <w:r w:rsidRPr="00621914">
              <w:rPr>
                <w:rFonts w:ascii="Times New Roman" w:hAnsi="Times New Roman"/>
                <w:color w:val="000000"/>
                <w:sz w:val="24"/>
                <w:lang w:val="ru-RU"/>
              </w:rPr>
              <w:t>, и. Звук [и]</w:t>
            </w:r>
          </w:p>
        </w:tc>
        <w:tc>
          <w:tcPr>
            <w:tcW w:w="783"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t>21</w:t>
            </w:r>
          </w:p>
        </w:tc>
        <w:tc>
          <w:tcPr>
            <w:tcW w:w="3461"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Буквы</w:t>
            </w:r>
            <w:proofErr w:type="gramStart"/>
            <w:r w:rsidRPr="00621914">
              <w:rPr>
                <w:rFonts w:ascii="Times New Roman" w:hAnsi="Times New Roman"/>
                <w:color w:val="000000"/>
                <w:sz w:val="24"/>
                <w:lang w:val="ru-RU"/>
              </w:rPr>
              <w:t xml:space="preserve"> И</w:t>
            </w:r>
            <w:proofErr w:type="gramEnd"/>
            <w:r w:rsidRPr="00621914">
              <w:rPr>
                <w:rFonts w:ascii="Times New Roman" w:hAnsi="Times New Roman"/>
                <w:color w:val="000000"/>
                <w:sz w:val="24"/>
                <w:lang w:val="ru-RU"/>
              </w:rPr>
              <w:t>, и, их функция в слоге-слиянии</w:t>
            </w:r>
          </w:p>
        </w:tc>
        <w:tc>
          <w:tcPr>
            <w:tcW w:w="783"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t>22</w:t>
            </w:r>
          </w:p>
        </w:tc>
        <w:tc>
          <w:tcPr>
            <w:tcW w:w="3461"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Знакомство со строчной буквой ы. Звук [ы]. Буква ы, её функция в слоге-слиянии</w:t>
            </w:r>
          </w:p>
        </w:tc>
        <w:tc>
          <w:tcPr>
            <w:tcW w:w="783"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t>23</w:t>
            </w:r>
          </w:p>
        </w:tc>
        <w:tc>
          <w:tcPr>
            <w:tcW w:w="3461"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Знакомство со строчной и заглавной буквами</w:t>
            </w:r>
            <w:proofErr w:type="gramStart"/>
            <w:r w:rsidRPr="00621914">
              <w:rPr>
                <w:rFonts w:ascii="Times New Roman" w:hAnsi="Times New Roman"/>
                <w:color w:val="000000"/>
                <w:sz w:val="24"/>
                <w:lang w:val="ru-RU"/>
              </w:rPr>
              <w:t xml:space="preserve"> У</w:t>
            </w:r>
            <w:proofErr w:type="gramEnd"/>
            <w:r w:rsidRPr="00621914">
              <w:rPr>
                <w:rFonts w:ascii="Times New Roman" w:hAnsi="Times New Roman"/>
                <w:color w:val="000000"/>
                <w:sz w:val="24"/>
                <w:lang w:val="ru-RU"/>
              </w:rPr>
              <w:t>, у. Звук [у]</w:t>
            </w:r>
          </w:p>
        </w:tc>
        <w:tc>
          <w:tcPr>
            <w:tcW w:w="783"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t>24</w:t>
            </w:r>
          </w:p>
        </w:tc>
        <w:tc>
          <w:tcPr>
            <w:tcW w:w="3461"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Слушание литературного произведения </w:t>
            </w:r>
            <w:r w:rsidRPr="00621914">
              <w:rPr>
                <w:rFonts w:ascii="Times New Roman" w:hAnsi="Times New Roman"/>
                <w:color w:val="000000"/>
                <w:sz w:val="24"/>
                <w:lang w:val="ru-RU"/>
              </w:rPr>
              <w:lastRenderedPageBreak/>
              <w:t>о родной природе. Произведение по выбору, например, И.С. Соколов-Микитов "Русский лес"</w:t>
            </w:r>
          </w:p>
        </w:tc>
        <w:tc>
          <w:tcPr>
            <w:tcW w:w="783"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lastRenderedPageBreak/>
              <w:t>25</w:t>
            </w:r>
          </w:p>
        </w:tc>
        <w:tc>
          <w:tcPr>
            <w:tcW w:w="3461"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Проведение звукового анализа слов с буквами</w:t>
            </w:r>
            <w:proofErr w:type="gramStart"/>
            <w:r w:rsidRPr="00621914">
              <w:rPr>
                <w:rFonts w:ascii="Times New Roman" w:hAnsi="Times New Roman"/>
                <w:color w:val="000000"/>
                <w:sz w:val="24"/>
                <w:lang w:val="ru-RU"/>
              </w:rPr>
              <w:t xml:space="preserve"> У</w:t>
            </w:r>
            <w:proofErr w:type="gramEnd"/>
            <w:r w:rsidRPr="00621914">
              <w:rPr>
                <w:rFonts w:ascii="Times New Roman" w:hAnsi="Times New Roman"/>
                <w:color w:val="000000"/>
                <w:sz w:val="24"/>
                <w:lang w:val="ru-RU"/>
              </w:rPr>
              <w:t>, у. Буквы У, у, их функция в слоге-слиянии</w:t>
            </w:r>
          </w:p>
        </w:tc>
        <w:tc>
          <w:tcPr>
            <w:tcW w:w="783"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t>26</w:t>
            </w:r>
          </w:p>
        </w:tc>
        <w:tc>
          <w:tcPr>
            <w:tcW w:w="3461"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Слушание литературного произведения о родной природе. Произведение по выбору, например, М.Л. Михайлов "Лесные хоромы"</w:t>
            </w:r>
          </w:p>
        </w:tc>
        <w:tc>
          <w:tcPr>
            <w:tcW w:w="783"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t>27</w:t>
            </w:r>
          </w:p>
        </w:tc>
        <w:tc>
          <w:tcPr>
            <w:tcW w:w="3461"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Знакомство со строчной и заглавной буквами Н, н. Звуки [н], [н’]</w:t>
            </w:r>
          </w:p>
        </w:tc>
        <w:tc>
          <w:tcPr>
            <w:tcW w:w="783"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t>28</w:t>
            </w:r>
          </w:p>
        </w:tc>
        <w:tc>
          <w:tcPr>
            <w:tcW w:w="3461"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Проведение звукового анализа слов с буквами Н, н</w:t>
            </w:r>
          </w:p>
        </w:tc>
        <w:tc>
          <w:tcPr>
            <w:tcW w:w="783"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t>29</w:t>
            </w:r>
          </w:p>
        </w:tc>
        <w:tc>
          <w:tcPr>
            <w:tcW w:w="3461"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Знакомство со строчной и заглавной буквами</w:t>
            </w:r>
            <w:proofErr w:type="gramStart"/>
            <w:r w:rsidRPr="00621914">
              <w:rPr>
                <w:rFonts w:ascii="Times New Roman" w:hAnsi="Times New Roman"/>
                <w:color w:val="000000"/>
                <w:sz w:val="24"/>
                <w:lang w:val="ru-RU"/>
              </w:rPr>
              <w:t xml:space="preserve"> С</w:t>
            </w:r>
            <w:proofErr w:type="gramEnd"/>
            <w:r w:rsidRPr="00621914">
              <w:rPr>
                <w:rFonts w:ascii="Times New Roman" w:hAnsi="Times New Roman"/>
                <w:color w:val="000000"/>
                <w:sz w:val="24"/>
                <w:lang w:val="ru-RU"/>
              </w:rPr>
              <w:t>, с. Звуки [с], [с’]</w:t>
            </w:r>
          </w:p>
        </w:tc>
        <w:tc>
          <w:tcPr>
            <w:tcW w:w="783"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t>30</w:t>
            </w:r>
          </w:p>
        </w:tc>
        <w:tc>
          <w:tcPr>
            <w:tcW w:w="3461"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Проведение звукового анализа слов с буквами</w:t>
            </w:r>
            <w:proofErr w:type="gramStart"/>
            <w:r w:rsidRPr="00621914">
              <w:rPr>
                <w:rFonts w:ascii="Times New Roman" w:hAnsi="Times New Roman"/>
                <w:color w:val="000000"/>
                <w:sz w:val="24"/>
                <w:lang w:val="ru-RU"/>
              </w:rPr>
              <w:t xml:space="preserve"> С</w:t>
            </w:r>
            <w:proofErr w:type="gramEnd"/>
            <w:r w:rsidRPr="00621914">
              <w:rPr>
                <w:rFonts w:ascii="Times New Roman" w:hAnsi="Times New Roman"/>
                <w:color w:val="000000"/>
                <w:sz w:val="24"/>
                <w:lang w:val="ru-RU"/>
              </w:rPr>
              <w:t>, с</w:t>
            </w:r>
          </w:p>
        </w:tc>
        <w:tc>
          <w:tcPr>
            <w:tcW w:w="783"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t>31</w:t>
            </w:r>
          </w:p>
        </w:tc>
        <w:tc>
          <w:tcPr>
            <w:tcW w:w="3461"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Знакомство со строчной и заглавной буквами</w:t>
            </w:r>
            <w:proofErr w:type="gramStart"/>
            <w:r w:rsidRPr="00621914">
              <w:rPr>
                <w:rFonts w:ascii="Times New Roman" w:hAnsi="Times New Roman"/>
                <w:color w:val="000000"/>
                <w:sz w:val="24"/>
                <w:lang w:val="ru-RU"/>
              </w:rPr>
              <w:t xml:space="preserve"> К</w:t>
            </w:r>
            <w:proofErr w:type="gramEnd"/>
            <w:r w:rsidRPr="00621914">
              <w:rPr>
                <w:rFonts w:ascii="Times New Roman" w:hAnsi="Times New Roman"/>
                <w:color w:val="000000"/>
                <w:sz w:val="24"/>
                <w:lang w:val="ru-RU"/>
              </w:rPr>
              <w:t>, к. Звуки [к], [к’]</w:t>
            </w:r>
          </w:p>
        </w:tc>
        <w:tc>
          <w:tcPr>
            <w:tcW w:w="783"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t>32</w:t>
            </w:r>
          </w:p>
        </w:tc>
        <w:tc>
          <w:tcPr>
            <w:tcW w:w="3461"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Проведение звукового анализа слов с буквами</w:t>
            </w:r>
            <w:proofErr w:type="gramStart"/>
            <w:r w:rsidRPr="00621914">
              <w:rPr>
                <w:rFonts w:ascii="Times New Roman" w:hAnsi="Times New Roman"/>
                <w:color w:val="000000"/>
                <w:sz w:val="24"/>
                <w:lang w:val="ru-RU"/>
              </w:rPr>
              <w:t xml:space="preserve"> К</w:t>
            </w:r>
            <w:proofErr w:type="gramEnd"/>
            <w:r w:rsidRPr="00621914">
              <w:rPr>
                <w:rFonts w:ascii="Times New Roman" w:hAnsi="Times New Roman"/>
                <w:color w:val="000000"/>
                <w:sz w:val="24"/>
                <w:lang w:val="ru-RU"/>
              </w:rPr>
              <w:t>, к</w:t>
            </w:r>
          </w:p>
        </w:tc>
        <w:tc>
          <w:tcPr>
            <w:tcW w:w="783"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t>33</w:t>
            </w:r>
          </w:p>
        </w:tc>
        <w:tc>
          <w:tcPr>
            <w:tcW w:w="3461"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Знакомство со строчной и заглавной буквами</w:t>
            </w:r>
            <w:proofErr w:type="gramStart"/>
            <w:r w:rsidRPr="00621914">
              <w:rPr>
                <w:rFonts w:ascii="Times New Roman" w:hAnsi="Times New Roman"/>
                <w:color w:val="000000"/>
                <w:sz w:val="24"/>
                <w:lang w:val="ru-RU"/>
              </w:rPr>
              <w:t xml:space="preserve"> Т</w:t>
            </w:r>
            <w:proofErr w:type="gramEnd"/>
            <w:r w:rsidRPr="00621914">
              <w:rPr>
                <w:rFonts w:ascii="Times New Roman" w:hAnsi="Times New Roman"/>
                <w:color w:val="000000"/>
                <w:sz w:val="24"/>
                <w:lang w:val="ru-RU"/>
              </w:rPr>
              <w:t>, т. Проведение звукового анализа слов с буквами Т, т. Согласные звуки [т], [т’]</w:t>
            </w:r>
          </w:p>
        </w:tc>
        <w:tc>
          <w:tcPr>
            <w:tcW w:w="783"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t>34</w:t>
            </w:r>
          </w:p>
        </w:tc>
        <w:tc>
          <w:tcPr>
            <w:tcW w:w="3461"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Знакомство со строчной и заглавной буквами Л, л. Согласные звуки [л], [л’]</w:t>
            </w:r>
          </w:p>
        </w:tc>
        <w:tc>
          <w:tcPr>
            <w:tcW w:w="783"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lastRenderedPageBreak/>
              <w:t>35</w:t>
            </w:r>
          </w:p>
        </w:tc>
        <w:tc>
          <w:tcPr>
            <w:tcW w:w="3461"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Проведение звукового анализа слов с буквами Л, л</w:t>
            </w:r>
          </w:p>
        </w:tc>
        <w:tc>
          <w:tcPr>
            <w:tcW w:w="783"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t>36</w:t>
            </w:r>
          </w:p>
        </w:tc>
        <w:tc>
          <w:tcPr>
            <w:tcW w:w="3461"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Знакомство со строчной и заглавной буквами </w:t>
            </w:r>
            <w:proofErr w:type="gramStart"/>
            <w:r w:rsidRPr="00621914">
              <w:rPr>
                <w:rFonts w:ascii="Times New Roman" w:hAnsi="Times New Roman"/>
                <w:color w:val="000000"/>
                <w:sz w:val="24"/>
                <w:lang w:val="ru-RU"/>
              </w:rPr>
              <w:t>Р</w:t>
            </w:r>
            <w:proofErr w:type="gramEnd"/>
            <w:r w:rsidRPr="00621914">
              <w:rPr>
                <w:rFonts w:ascii="Times New Roman" w:hAnsi="Times New Roman"/>
                <w:color w:val="000000"/>
                <w:sz w:val="24"/>
                <w:lang w:val="ru-RU"/>
              </w:rPr>
              <w:t>, р. Согласные звуки [р], [р’]</w:t>
            </w:r>
          </w:p>
        </w:tc>
        <w:tc>
          <w:tcPr>
            <w:tcW w:w="783"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t>37</w:t>
            </w:r>
          </w:p>
        </w:tc>
        <w:tc>
          <w:tcPr>
            <w:tcW w:w="3461"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Проведение звукового анализа слов с буквами </w:t>
            </w:r>
            <w:proofErr w:type="gramStart"/>
            <w:r w:rsidRPr="00621914">
              <w:rPr>
                <w:rFonts w:ascii="Times New Roman" w:hAnsi="Times New Roman"/>
                <w:color w:val="000000"/>
                <w:sz w:val="24"/>
                <w:lang w:val="ru-RU"/>
              </w:rPr>
              <w:t>Р</w:t>
            </w:r>
            <w:proofErr w:type="gramEnd"/>
            <w:r w:rsidRPr="00621914">
              <w:rPr>
                <w:rFonts w:ascii="Times New Roman" w:hAnsi="Times New Roman"/>
                <w:color w:val="000000"/>
                <w:sz w:val="24"/>
                <w:lang w:val="ru-RU"/>
              </w:rPr>
              <w:t>, р</w:t>
            </w:r>
          </w:p>
        </w:tc>
        <w:tc>
          <w:tcPr>
            <w:tcW w:w="783"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t>38</w:t>
            </w:r>
          </w:p>
        </w:tc>
        <w:tc>
          <w:tcPr>
            <w:tcW w:w="3461"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Знакомство со строчной и заглавной буквами</w:t>
            </w:r>
            <w:proofErr w:type="gramStart"/>
            <w:r w:rsidRPr="00621914">
              <w:rPr>
                <w:rFonts w:ascii="Times New Roman" w:hAnsi="Times New Roman"/>
                <w:color w:val="000000"/>
                <w:sz w:val="24"/>
                <w:lang w:val="ru-RU"/>
              </w:rPr>
              <w:t xml:space="preserve"> В</w:t>
            </w:r>
            <w:proofErr w:type="gramEnd"/>
            <w:r w:rsidRPr="00621914">
              <w:rPr>
                <w:rFonts w:ascii="Times New Roman" w:hAnsi="Times New Roman"/>
                <w:color w:val="000000"/>
                <w:sz w:val="24"/>
                <w:lang w:val="ru-RU"/>
              </w:rPr>
              <w:t>, в. Согласные звуки [в], [в’]</w:t>
            </w:r>
          </w:p>
        </w:tc>
        <w:tc>
          <w:tcPr>
            <w:tcW w:w="783"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t>39</w:t>
            </w:r>
          </w:p>
        </w:tc>
        <w:tc>
          <w:tcPr>
            <w:tcW w:w="3461"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Проведение звукового анализа слов с буквами</w:t>
            </w:r>
            <w:proofErr w:type="gramStart"/>
            <w:r w:rsidRPr="00621914">
              <w:rPr>
                <w:rFonts w:ascii="Times New Roman" w:hAnsi="Times New Roman"/>
                <w:color w:val="000000"/>
                <w:sz w:val="24"/>
                <w:lang w:val="ru-RU"/>
              </w:rPr>
              <w:t xml:space="preserve"> В</w:t>
            </w:r>
            <w:proofErr w:type="gramEnd"/>
            <w:r w:rsidRPr="00621914">
              <w:rPr>
                <w:rFonts w:ascii="Times New Roman" w:hAnsi="Times New Roman"/>
                <w:color w:val="000000"/>
                <w:sz w:val="24"/>
                <w:lang w:val="ru-RU"/>
              </w:rPr>
              <w:t>, в</w:t>
            </w:r>
          </w:p>
        </w:tc>
        <w:tc>
          <w:tcPr>
            <w:tcW w:w="783"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t>40</w:t>
            </w:r>
          </w:p>
        </w:tc>
        <w:tc>
          <w:tcPr>
            <w:tcW w:w="3461"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Знакомство со строчной и заглавной буквами</w:t>
            </w:r>
            <w:proofErr w:type="gramStart"/>
            <w:r w:rsidRPr="00621914">
              <w:rPr>
                <w:rFonts w:ascii="Times New Roman" w:hAnsi="Times New Roman"/>
                <w:color w:val="000000"/>
                <w:sz w:val="24"/>
                <w:lang w:val="ru-RU"/>
              </w:rPr>
              <w:t xml:space="preserve"> Е</w:t>
            </w:r>
            <w:proofErr w:type="gramEnd"/>
            <w:r w:rsidRPr="00621914">
              <w:rPr>
                <w:rFonts w:ascii="Times New Roman" w:hAnsi="Times New Roman"/>
                <w:color w:val="000000"/>
                <w:sz w:val="24"/>
                <w:lang w:val="ru-RU"/>
              </w:rPr>
              <w:t>, е. Звуки [й’э], [’э]</w:t>
            </w:r>
          </w:p>
        </w:tc>
        <w:tc>
          <w:tcPr>
            <w:tcW w:w="783"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t>41</w:t>
            </w:r>
          </w:p>
        </w:tc>
        <w:tc>
          <w:tcPr>
            <w:tcW w:w="3461"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Проведение звукового анализа слов с буквами</w:t>
            </w:r>
            <w:proofErr w:type="gramStart"/>
            <w:r w:rsidRPr="00621914">
              <w:rPr>
                <w:rFonts w:ascii="Times New Roman" w:hAnsi="Times New Roman"/>
                <w:color w:val="000000"/>
                <w:sz w:val="24"/>
                <w:lang w:val="ru-RU"/>
              </w:rPr>
              <w:t xml:space="preserve"> Е</w:t>
            </w:r>
            <w:proofErr w:type="gramEnd"/>
            <w:r w:rsidRPr="00621914">
              <w:rPr>
                <w:rFonts w:ascii="Times New Roman" w:hAnsi="Times New Roman"/>
                <w:color w:val="000000"/>
                <w:sz w:val="24"/>
                <w:lang w:val="ru-RU"/>
              </w:rPr>
              <w:t>, е</w:t>
            </w:r>
          </w:p>
        </w:tc>
        <w:tc>
          <w:tcPr>
            <w:tcW w:w="783"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t>42</w:t>
            </w:r>
          </w:p>
        </w:tc>
        <w:tc>
          <w:tcPr>
            <w:tcW w:w="3461"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Знакомство со строчной и заглавной буквами </w:t>
            </w:r>
            <w:proofErr w:type="gramStart"/>
            <w:r w:rsidRPr="00621914">
              <w:rPr>
                <w:rFonts w:ascii="Times New Roman" w:hAnsi="Times New Roman"/>
                <w:color w:val="000000"/>
                <w:sz w:val="24"/>
                <w:lang w:val="ru-RU"/>
              </w:rPr>
              <w:t>П</w:t>
            </w:r>
            <w:proofErr w:type="gramEnd"/>
            <w:r w:rsidRPr="00621914">
              <w:rPr>
                <w:rFonts w:ascii="Times New Roman" w:hAnsi="Times New Roman"/>
                <w:color w:val="000000"/>
                <w:sz w:val="24"/>
                <w:lang w:val="ru-RU"/>
              </w:rPr>
              <w:t>, п. Согласные звуки [п], [п’]</w:t>
            </w:r>
          </w:p>
        </w:tc>
        <w:tc>
          <w:tcPr>
            <w:tcW w:w="783"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t>43</w:t>
            </w:r>
          </w:p>
        </w:tc>
        <w:tc>
          <w:tcPr>
            <w:tcW w:w="3461"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Проведение звукового анализа слов с буквами </w:t>
            </w:r>
            <w:proofErr w:type="gramStart"/>
            <w:r w:rsidRPr="00621914">
              <w:rPr>
                <w:rFonts w:ascii="Times New Roman" w:hAnsi="Times New Roman"/>
                <w:color w:val="000000"/>
                <w:sz w:val="24"/>
                <w:lang w:val="ru-RU"/>
              </w:rPr>
              <w:t>П</w:t>
            </w:r>
            <w:proofErr w:type="gramEnd"/>
            <w:r w:rsidRPr="00621914">
              <w:rPr>
                <w:rFonts w:ascii="Times New Roman" w:hAnsi="Times New Roman"/>
                <w:color w:val="000000"/>
                <w:sz w:val="24"/>
                <w:lang w:val="ru-RU"/>
              </w:rPr>
              <w:t>, п</w:t>
            </w:r>
          </w:p>
        </w:tc>
        <w:tc>
          <w:tcPr>
            <w:tcW w:w="783"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t>44</w:t>
            </w:r>
          </w:p>
        </w:tc>
        <w:tc>
          <w:tcPr>
            <w:tcW w:w="3461"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Знакомство со строчной и заглавной буквами М, м. Согласные звуки [м], [м’]</w:t>
            </w:r>
          </w:p>
        </w:tc>
        <w:tc>
          <w:tcPr>
            <w:tcW w:w="783"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t>45</w:t>
            </w:r>
          </w:p>
        </w:tc>
        <w:tc>
          <w:tcPr>
            <w:tcW w:w="3461"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Знакомство со строчной и заглавной буквами М, м. Согласные звуки [м], [м’]</w:t>
            </w:r>
          </w:p>
        </w:tc>
        <w:tc>
          <w:tcPr>
            <w:tcW w:w="783"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t>46</w:t>
            </w:r>
          </w:p>
        </w:tc>
        <w:tc>
          <w:tcPr>
            <w:tcW w:w="3461"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Знакомство со строчной и заглавной буквами </w:t>
            </w:r>
            <w:proofErr w:type="gramStart"/>
            <w:r w:rsidRPr="00621914">
              <w:rPr>
                <w:rFonts w:ascii="Times New Roman" w:hAnsi="Times New Roman"/>
                <w:color w:val="000000"/>
                <w:sz w:val="24"/>
                <w:lang w:val="ru-RU"/>
              </w:rPr>
              <w:t>З</w:t>
            </w:r>
            <w:proofErr w:type="gramEnd"/>
            <w:r w:rsidRPr="00621914">
              <w:rPr>
                <w:rFonts w:ascii="Times New Roman" w:hAnsi="Times New Roman"/>
                <w:color w:val="000000"/>
                <w:sz w:val="24"/>
                <w:lang w:val="ru-RU"/>
              </w:rPr>
              <w:t>, з. Звуки [з], [з’]</w:t>
            </w:r>
          </w:p>
        </w:tc>
        <w:tc>
          <w:tcPr>
            <w:tcW w:w="783"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t>47</w:t>
            </w:r>
          </w:p>
        </w:tc>
        <w:tc>
          <w:tcPr>
            <w:tcW w:w="3461"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Проведение звукового анализа слов с буквами </w:t>
            </w:r>
            <w:proofErr w:type="gramStart"/>
            <w:r w:rsidRPr="00621914">
              <w:rPr>
                <w:rFonts w:ascii="Times New Roman" w:hAnsi="Times New Roman"/>
                <w:color w:val="000000"/>
                <w:sz w:val="24"/>
                <w:lang w:val="ru-RU"/>
              </w:rPr>
              <w:t>З</w:t>
            </w:r>
            <w:proofErr w:type="gramEnd"/>
            <w:r w:rsidRPr="00621914">
              <w:rPr>
                <w:rFonts w:ascii="Times New Roman" w:hAnsi="Times New Roman"/>
                <w:color w:val="000000"/>
                <w:sz w:val="24"/>
                <w:lang w:val="ru-RU"/>
              </w:rPr>
              <w:t xml:space="preserve">, з. Отработка навыка чтения предложений с буквами </w:t>
            </w:r>
            <w:proofErr w:type="gramStart"/>
            <w:r w:rsidRPr="00621914">
              <w:rPr>
                <w:rFonts w:ascii="Times New Roman" w:hAnsi="Times New Roman"/>
                <w:color w:val="000000"/>
                <w:sz w:val="24"/>
                <w:lang w:val="ru-RU"/>
              </w:rPr>
              <w:t>З</w:t>
            </w:r>
            <w:proofErr w:type="gramEnd"/>
            <w:r w:rsidRPr="00621914">
              <w:rPr>
                <w:rFonts w:ascii="Times New Roman" w:hAnsi="Times New Roman"/>
                <w:color w:val="000000"/>
                <w:sz w:val="24"/>
                <w:lang w:val="ru-RU"/>
              </w:rPr>
              <w:t>, з</w:t>
            </w:r>
          </w:p>
        </w:tc>
        <w:tc>
          <w:tcPr>
            <w:tcW w:w="783"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t>48</w:t>
            </w:r>
          </w:p>
        </w:tc>
        <w:tc>
          <w:tcPr>
            <w:tcW w:w="3461"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Знакомство со строчной и заглавной </w:t>
            </w:r>
            <w:r w:rsidRPr="00621914">
              <w:rPr>
                <w:rFonts w:ascii="Times New Roman" w:hAnsi="Times New Roman"/>
                <w:color w:val="000000"/>
                <w:sz w:val="24"/>
                <w:lang w:val="ru-RU"/>
              </w:rPr>
              <w:lastRenderedPageBreak/>
              <w:t>буквами</w:t>
            </w:r>
            <w:proofErr w:type="gramStart"/>
            <w:r w:rsidRPr="00621914">
              <w:rPr>
                <w:rFonts w:ascii="Times New Roman" w:hAnsi="Times New Roman"/>
                <w:color w:val="000000"/>
                <w:sz w:val="24"/>
                <w:lang w:val="ru-RU"/>
              </w:rPr>
              <w:t xml:space="preserve"> Б</w:t>
            </w:r>
            <w:proofErr w:type="gramEnd"/>
            <w:r w:rsidRPr="00621914">
              <w:rPr>
                <w:rFonts w:ascii="Times New Roman" w:hAnsi="Times New Roman"/>
                <w:color w:val="000000"/>
                <w:sz w:val="24"/>
                <w:lang w:val="ru-RU"/>
              </w:rPr>
              <w:t>, б. Проведение звукового анализа слов с буквами Б, б. Согласные звуки [б], [б’].</w:t>
            </w:r>
          </w:p>
        </w:tc>
        <w:tc>
          <w:tcPr>
            <w:tcW w:w="783"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lastRenderedPageBreak/>
              <w:t>49</w:t>
            </w:r>
          </w:p>
        </w:tc>
        <w:tc>
          <w:tcPr>
            <w:tcW w:w="3461"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Закрепление знаний о буквах Б, б. Сопоставление звуков [б] - [</w:t>
            </w:r>
            <w:proofErr w:type="gramStart"/>
            <w:r w:rsidRPr="00621914">
              <w:rPr>
                <w:rFonts w:ascii="Times New Roman" w:hAnsi="Times New Roman"/>
                <w:color w:val="000000"/>
                <w:sz w:val="24"/>
                <w:lang w:val="ru-RU"/>
              </w:rPr>
              <w:t>п</w:t>
            </w:r>
            <w:proofErr w:type="gramEnd"/>
            <w:r w:rsidRPr="00621914">
              <w:rPr>
                <w:rFonts w:ascii="Times New Roman" w:hAnsi="Times New Roman"/>
                <w:color w:val="000000"/>
                <w:sz w:val="24"/>
                <w:lang w:val="ru-RU"/>
              </w:rPr>
              <w:t>]</w:t>
            </w:r>
          </w:p>
        </w:tc>
        <w:tc>
          <w:tcPr>
            <w:tcW w:w="783"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t>50</w:t>
            </w:r>
          </w:p>
        </w:tc>
        <w:tc>
          <w:tcPr>
            <w:tcW w:w="3461"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Знакомство со строчной и заглавной буквами</w:t>
            </w:r>
            <w:proofErr w:type="gramStart"/>
            <w:r w:rsidRPr="00621914">
              <w:rPr>
                <w:rFonts w:ascii="Times New Roman" w:hAnsi="Times New Roman"/>
                <w:color w:val="000000"/>
                <w:sz w:val="24"/>
                <w:lang w:val="ru-RU"/>
              </w:rPr>
              <w:t xml:space="preserve"> Д</w:t>
            </w:r>
            <w:proofErr w:type="gramEnd"/>
            <w:r w:rsidRPr="00621914">
              <w:rPr>
                <w:rFonts w:ascii="Times New Roman" w:hAnsi="Times New Roman"/>
                <w:color w:val="000000"/>
                <w:sz w:val="24"/>
                <w:lang w:val="ru-RU"/>
              </w:rPr>
              <w:t>, д. Согласные звуки [д], [д’]</w:t>
            </w:r>
          </w:p>
        </w:tc>
        <w:tc>
          <w:tcPr>
            <w:tcW w:w="783"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t>51</w:t>
            </w:r>
          </w:p>
        </w:tc>
        <w:tc>
          <w:tcPr>
            <w:tcW w:w="3461"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Проведение звукового анализа слов с буквами</w:t>
            </w:r>
            <w:proofErr w:type="gramStart"/>
            <w:r w:rsidRPr="00621914">
              <w:rPr>
                <w:rFonts w:ascii="Times New Roman" w:hAnsi="Times New Roman"/>
                <w:color w:val="000000"/>
                <w:sz w:val="24"/>
                <w:lang w:val="ru-RU"/>
              </w:rPr>
              <w:t xml:space="preserve"> Д</w:t>
            </w:r>
            <w:proofErr w:type="gramEnd"/>
            <w:r w:rsidRPr="00621914">
              <w:rPr>
                <w:rFonts w:ascii="Times New Roman" w:hAnsi="Times New Roman"/>
                <w:color w:val="000000"/>
                <w:sz w:val="24"/>
                <w:lang w:val="ru-RU"/>
              </w:rPr>
              <w:t>, д. Сопоставление звуков [д] - [т]</w:t>
            </w:r>
          </w:p>
        </w:tc>
        <w:tc>
          <w:tcPr>
            <w:tcW w:w="783"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t>52</w:t>
            </w:r>
          </w:p>
        </w:tc>
        <w:tc>
          <w:tcPr>
            <w:tcW w:w="3461" w:type="dxa"/>
            <w:tcMar>
              <w:top w:w="50" w:type="dxa"/>
              <w:left w:w="100" w:type="dxa"/>
            </w:tcMar>
            <w:vAlign w:val="center"/>
          </w:tcPr>
          <w:p w:rsidR="00D826EF" w:rsidRDefault="00621914">
            <w:pPr>
              <w:spacing w:after="0"/>
              <w:ind w:left="135"/>
            </w:pPr>
            <w:r w:rsidRPr="00621914">
              <w:rPr>
                <w:rFonts w:ascii="Times New Roman" w:hAnsi="Times New Roman"/>
                <w:color w:val="000000"/>
                <w:sz w:val="24"/>
                <w:lang w:val="ru-RU"/>
              </w:rPr>
              <w:t xml:space="preserve">Знакомство со строчной и </w:t>
            </w:r>
            <w:proofErr w:type="gramStart"/>
            <w:r w:rsidRPr="00621914">
              <w:rPr>
                <w:rFonts w:ascii="Times New Roman" w:hAnsi="Times New Roman"/>
                <w:color w:val="000000"/>
                <w:sz w:val="24"/>
                <w:lang w:val="ru-RU"/>
              </w:rPr>
              <w:t>заглавной</w:t>
            </w:r>
            <w:proofErr w:type="gramEnd"/>
            <w:r w:rsidRPr="00621914">
              <w:rPr>
                <w:rFonts w:ascii="Times New Roman" w:hAnsi="Times New Roman"/>
                <w:color w:val="000000"/>
                <w:sz w:val="24"/>
                <w:lang w:val="ru-RU"/>
              </w:rPr>
              <w:t xml:space="preserve"> буквами Я, я. Звуки [й’а], [’а]. </w:t>
            </w:r>
            <w:r>
              <w:rPr>
                <w:rFonts w:ascii="Times New Roman" w:hAnsi="Times New Roman"/>
                <w:color w:val="000000"/>
                <w:sz w:val="24"/>
              </w:rPr>
              <w:t>Двойная роль букв Я, я</w:t>
            </w:r>
          </w:p>
        </w:tc>
        <w:tc>
          <w:tcPr>
            <w:tcW w:w="783"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t>53</w:t>
            </w:r>
          </w:p>
        </w:tc>
        <w:tc>
          <w:tcPr>
            <w:tcW w:w="3461" w:type="dxa"/>
            <w:tcMar>
              <w:top w:w="50" w:type="dxa"/>
              <w:left w:w="100" w:type="dxa"/>
            </w:tcMar>
            <w:vAlign w:val="center"/>
          </w:tcPr>
          <w:p w:rsidR="00D826EF" w:rsidRDefault="00621914">
            <w:pPr>
              <w:spacing w:after="0"/>
              <w:ind w:left="135"/>
            </w:pPr>
            <w:r w:rsidRPr="00621914">
              <w:rPr>
                <w:rFonts w:ascii="Times New Roman" w:hAnsi="Times New Roman"/>
                <w:color w:val="000000"/>
                <w:sz w:val="24"/>
                <w:lang w:val="ru-RU"/>
              </w:rPr>
              <w:t xml:space="preserve">Слушание литературного произведения. Произведение по выбору, например, В.Г.Сутеев "Дядя Миша". </w:t>
            </w:r>
            <w:r>
              <w:rPr>
                <w:rFonts w:ascii="Times New Roman" w:hAnsi="Times New Roman"/>
                <w:color w:val="000000"/>
                <w:sz w:val="24"/>
              </w:rPr>
              <w:t>Чтение текстов с изученными буквами</w:t>
            </w:r>
          </w:p>
        </w:tc>
        <w:tc>
          <w:tcPr>
            <w:tcW w:w="783"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t>54</w:t>
            </w:r>
          </w:p>
        </w:tc>
        <w:tc>
          <w:tcPr>
            <w:tcW w:w="3461"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Знакомство со строчной и заглавной буквами Г, г. Проведение звукового анализа слов с буквами Г, г. Согласные звуки [г], [г’]</w:t>
            </w:r>
          </w:p>
        </w:tc>
        <w:tc>
          <w:tcPr>
            <w:tcW w:w="783"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t>55</w:t>
            </w:r>
          </w:p>
        </w:tc>
        <w:tc>
          <w:tcPr>
            <w:tcW w:w="3461"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Закрепление знаний о буквах Г, г. Сопоставление звуков [г] - [</w:t>
            </w:r>
            <w:proofErr w:type="gramStart"/>
            <w:r w:rsidRPr="00621914">
              <w:rPr>
                <w:rFonts w:ascii="Times New Roman" w:hAnsi="Times New Roman"/>
                <w:color w:val="000000"/>
                <w:sz w:val="24"/>
                <w:lang w:val="ru-RU"/>
              </w:rPr>
              <w:t>к</w:t>
            </w:r>
            <w:proofErr w:type="gramEnd"/>
            <w:r w:rsidRPr="00621914">
              <w:rPr>
                <w:rFonts w:ascii="Times New Roman" w:hAnsi="Times New Roman"/>
                <w:color w:val="000000"/>
                <w:sz w:val="24"/>
                <w:lang w:val="ru-RU"/>
              </w:rPr>
              <w:t>].</w:t>
            </w:r>
          </w:p>
        </w:tc>
        <w:tc>
          <w:tcPr>
            <w:tcW w:w="783"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t>56</w:t>
            </w:r>
          </w:p>
        </w:tc>
        <w:tc>
          <w:tcPr>
            <w:tcW w:w="3461" w:type="dxa"/>
            <w:tcMar>
              <w:top w:w="50" w:type="dxa"/>
              <w:left w:w="100" w:type="dxa"/>
            </w:tcMar>
            <w:vAlign w:val="center"/>
          </w:tcPr>
          <w:p w:rsidR="00D826EF" w:rsidRDefault="00621914">
            <w:pPr>
              <w:spacing w:after="0"/>
              <w:ind w:left="135"/>
            </w:pPr>
            <w:r w:rsidRPr="00621914">
              <w:rPr>
                <w:rFonts w:ascii="Times New Roman" w:hAnsi="Times New Roman"/>
                <w:color w:val="000000"/>
                <w:sz w:val="24"/>
                <w:lang w:val="ru-RU"/>
              </w:rPr>
              <w:t xml:space="preserve">Знакомство со строчной и </w:t>
            </w:r>
            <w:proofErr w:type="gramStart"/>
            <w:r w:rsidRPr="00621914">
              <w:rPr>
                <w:rFonts w:ascii="Times New Roman" w:hAnsi="Times New Roman"/>
                <w:color w:val="000000"/>
                <w:sz w:val="24"/>
                <w:lang w:val="ru-RU"/>
              </w:rPr>
              <w:t>заглавной</w:t>
            </w:r>
            <w:proofErr w:type="gramEnd"/>
            <w:r w:rsidRPr="00621914">
              <w:rPr>
                <w:rFonts w:ascii="Times New Roman" w:hAnsi="Times New Roman"/>
                <w:color w:val="000000"/>
                <w:sz w:val="24"/>
                <w:lang w:val="ru-RU"/>
              </w:rPr>
              <w:t xml:space="preserve"> буквами Ч, ч. Звук [ч’]. </w:t>
            </w:r>
            <w:r>
              <w:rPr>
                <w:rFonts w:ascii="Times New Roman" w:hAnsi="Times New Roman"/>
                <w:color w:val="000000"/>
                <w:sz w:val="24"/>
              </w:rPr>
              <w:t>Сочетания ЧА — ЧУ</w:t>
            </w:r>
          </w:p>
        </w:tc>
        <w:tc>
          <w:tcPr>
            <w:tcW w:w="783"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t>57</w:t>
            </w:r>
          </w:p>
        </w:tc>
        <w:tc>
          <w:tcPr>
            <w:tcW w:w="3461"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Проведение звукового анализа слов с буквами Ч, ч</w:t>
            </w:r>
          </w:p>
        </w:tc>
        <w:tc>
          <w:tcPr>
            <w:tcW w:w="783"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lastRenderedPageBreak/>
              <w:t>58</w:t>
            </w:r>
          </w:p>
        </w:tc>
        <w:tc>
          <w:tcPr>
            <w:tcW w:w="3461"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Знакомство с буквой ь. Различение функций буквы ь.</w:t>
            </w:r>
          </w:p>
        </w:tc>
        <w:tc>
          <w:tcPr>
            <w:tcW w:w="783"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t>59</w:t>
            </w:r>
          </w:p>
        </w:tc>
        <w:tc>
          <w:tcPr>
            <w:tcW w:w="3461"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Слушание литературного произведения о детях. Произведение по выбору, например, А.Л.Барто "В школу".</w:t>
            </w:r>
          </w:p>
        </w:tc>
        <w:tc>
          <w:tcPr>
            <w:tcW w:w="783"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t>60</w:t>
            </w:r>
          </w:p>
        </w:tc>
        <w:tc>
          <w:tcPr>
            <w:tcW w:w="3461"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Знакомство со строчной и заглавной буквами </w:t>
            </w:r>
            <w:proofErr w:type="gramStart"/>
            <w:r w:rsidRPr="00621914">
              <w:rPr>
                <w:rFonts w:ascii="Times New Roman" w:hAnsi="Times New Roman"/>
                <w:color w:val="000000"/>
                <w:sz w:val="24"/>
                <w:lang w:val="ru-RU"/>
              </w:rPr>
              <w:t>Ш</w:t>
            </w:r>
            <w:proofErr w:type="gramEnd"/>
            <w:r w:rsidRPr="00621914">
              <w:rPr>
                <w:rFonts w:ascii="Times New Roman" w:hAnsi="Times New Roman"/>
                <w:color w:val="000000"/>
                <w:sz w:val="24"/>
                <w:lang w:val="ru-RU"/>
              </w:rPr>
              <w:t xml:space="preserve">, ш. Проведение звукового анализа слов с буквами </w:t>
            </w:r>
            <w:proofErr w:type="gramStart"/>
            <w:r w:rsidRPr="00621914">
              <w:rPr>
                <w:rFonts w:ascii="Times New Roman" w:hAnsi="Times New Roman"/>
                <w:color w:val="000000"/>
                <w:sz w:val="24"/>
                <w:lang w:val="ru-RU"/>
              </w:rPr>
              <w:t>Ш</w:t>
            </w:r>
            <w:proofErr w:type="gramEnd"/>
            <w:r w:rsidRPr="00621914">
              <w:rPr>
                <w:rFonts w:ascii="Times New Roman" w:hAnsi="Times New Roman"/>
                <w:color w:val="000000"/>
                <w:sz w:val="24"/>
                <w:lang w:val="ru-RU"/>
              </w:rPr>
              <w:t>, ш. Звук [ш]</w:t>
            </w:r>
          </w:p>
        </w:tc>
        <w:tc>
          <w:tcPr>
            <w:tcW w:w="783"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t>61</w:t>
            </w:r>
          </w:p>
        </w:tc>
        <w:tc>
          <w:tcPr>
            <w:tcW w:w="3461" w:type="dxa"/>
            <w:tcMar>
              <w:top w:w="50" w:type="dxa"/>
              <w:left w:w="100" w:type="dxa"/>
            </w:tcMar>
            <w:vAlign w:val="center"/>
          </w:tcPr>
          <w:p w:rsidR="00D826EF" w:rsidRDefault="00621914">
            <w:pPr>
              <w:spacing w:after="0"/>
              <w:ind w:left="135"/>
            </w:pPr>
            <w:r w:rsidRPr="00621914">
              <w:rPr>
                <w:rFonts w:ascii="Times New Roman" w:hAnsi="Times New Roman"/>
                <w:color w:val="000000"/>
                <w:sz w:val="24"/>
                <w:lang w:val="ru-RU"/>
              </w:rPr>
              <w:t xml:space="preserve">Отработка навыка чтения предложений с буквами </w:t>
            </w:r>
            <w:proofErr w:type="gramStart"/>
            <w:r w:rsidRPr="00621914">
              <w:rPr>
                <w:rFonts w:ascii="Times New Roman" w:hAnsi="Times New Roman"/>
                <w:color w:val="000000"/>
                <w:sz w:val="24"/>
                <w:lang w:val="ru-RU"/>
              </w:rPr>
              <w:t>Ш</w:t>
            </w:r>
            <w:proofErr w:type="gramEnd"/>
            <w:r w:rsidRPr="00621914">
              <w:rPr>
                <w:rFonts w:ascii="Times New Roman" w:hAnsi="Times New Roman"/>
                <w:color w:val="000000"/>
                <w:sz w:val="24"/>
                <w:lang w:val="ru-RU"/>
              </w:rPr>
              <w:t xml:space="preserve">, ш. Слушание литературного произведения о животных. </w:t>
            </w:r>
            <w:r>
              <w:rPr>
                <w:rFonts w:ascii="Times New Roman" w:hAnsi="Times New Roman"/>
                <w:color w:val="000000"/>
                <w:sz w:val="24"/>
              </w:rPr>
              <w:t>Произведение по выбору, например, М.М. Пришвин "Лисичкин хлеб"</w:t>
            </w:r>
          </w:p>
        </w:tc>
        <w:tc>
          <w:tcPr>
            <w:tcW w:w="783"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t>62</w:t>
            </w:r>
          </w:p>
        </w:tc>
        <w:tc>
          <w:tcPr>
            <w:tcW w:w="3461"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Знакомство со строчной и заглавной буквами</w:t>
            </w:r>
            <w:proofErr w:type="gramStart"/>
            <w:r w:rsidRPr="00621914">
              <w:rPr>
                <w:rFonts w:ascii="Times New Roman" w:hAnsi="Times New Roman"/>
                <w:color w:val="000000"/>
                <w:sz w:val="24"/>
                <w:lang w:val="ru-RU"/>
              </w:rPr>
              <w:t xml:space="preserve"> Ж</w:t>
            </w:r>
            <w:proofErr w:type="gramEnd"/>
            <w:r w:rsidRPr="00621914">
              <w:rPr>
                <w:rFonts w:ascii="Times New Roman" w:hAnsi="Times New Roman"/>
                <w:color w:val="000000"/>
                <w:sz w:val="24"/>
                <w:lang w:val="ru-RU"/>
              </w:rPr>
              <w:t>, ж</w:t>
            </w:r>
          </w:p>
        </w:tc>
        <w:tc>
          <w:tcPr>
            <w:tcW w:w="783"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t>63</w:t>
            </w:r>
          </w:p>
        </w:tc>
        <w:tc>
          <w:tcPr>
            <w:tcW w:w="3461"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Проведение звукового анализа слов с буквами</w:t>
            </w:r>
            <w:proofErr w:type="gramStart"/>
            <w:r w:rsidRPr="00621914">
              <w:rPr>
                <w:rFonts w:ascii="Times New Roman" w:hAnsi="Times New Roman"/>
                <w:color w:val="000000"/>
                <w:sz w:val="24"/>
                <w:lang w:val="ru-RU"/>
              </w:rPr>
              <w:t xml:space="preserve"> Ж</w:t>
            </w:r>
            <w:proofErr w:type="gramEnd"/>
            <w:r w:rsidRPr="00621914">
              <w:rPr>
                <w:rFonts w:ascii="Times New Roman" w:hAnsi="Times New Roman"/>
                <w:color w:val="000000"/>
                <w:sz w:val="24"/>
                <w:lang w:val="ru-RU"/>
              </w:rPr>
              <w:t>, ж. Сочетания ЖИ — ШИ</w:t>
            </w:r>
          </w:p>
        </w:tc>
        <w:tc>
          <w:tcPr>
            <w:tcW w:w="783"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t>64</w:t>
            </w:r>
          </w:p>
        </w:tc>
        <w:tc>
          <w:tcPr>
            <w:tcW w:w="3461"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Знакомство со строчной и заглавной буквами</w:t>
            </w:r>
            <w:proofErr w:type="gramStart"/>
            <w:r w:rsidRPr="00621914">
              <w:rPr>
                <w:rFonts w:ascii="Times New Roman" w:hAnsi="Times New Roman"/>
                <w:color w:val="000000"/>
                <w:sz w:val="24"/>
                <w:lang w:val="ru-RU"/>
              </w:rPr>
              <w:t xml:space="preserve"> Ё</w:t>
            </w:r>
            <w:proofErr w:type="gramEnd"/>
            <w:r w:rsidRPr="00621914">
              <w:rPr>
                <w:rFonts w:ascii="Times New Roman" w:hAnsi="Times New Roman"/>
                <w:color w:val="000000"/>
                <w:sz w:val="24"/>
                <w:lang w:val="ru-RU"/>
              </w:rPr>
              <w:t>, ё. Звуки [й’о], [’о]</w:t>
            </w:r>
          </w:p>
        </w:tc>
        <w:tc>
          <w:tcPr>
            <w:tcW w:w="783"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t>65</w:t>
            </w:r>
          </w:p>
        </w:tc>
        <w:tc>
          <w:tcPr>
            <w:tcW w:w="3461"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Проведение звукового анализа слов с буквами</w:t>
            </w:r>
            <w:proofErr w:type="gramStart"/>
            <w:r w:rsidRPr="00621914">
              <w:rPr>
                <w:rFonts w:ascii="Times New Roman" w:hAnsi="Times New Roman"/>
                <w:color w:val="000000"/>
                <w:sz w:val="24"/>
                <w:lang w:val="ru-RU"/>
              </w:rPr>
              <w:t xml:space="preserve"> Ё</w:t>
            </w:r>
            <w:proofErr w:type="gramEnd"/>
            <w:r w:rsidRPr="00621914">
              <w:rPr>
                <w:rFonts w:ascii="Times New Roman" w:hAnsi="Times New Roman"/>
                <w:color w:val="000000"/>
                <w:sz w:val="24"/>
                <w:lang w:val="ru-RU"/>
              </w:rPr>
              <w:t>, ё</w:t>
            </w:r>
          </w:p>
        </w:tc>
        <w:tc>
          <w:tcPr>
            <w:tcW w:w="783"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t>66</w:t>
            </w:r>
          </w:p>
        </w:tc>
        <w:tc>
          <w:tcPr>
            <w:tcW w:w="3461"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Знакомство со строчной и заглавной буквами Й, й. Проведение звукового анализа слов с буквами Й, й</w:t>
            </w:r>
          </w:p>
        </w:tc>
        <w:tc>
          <w:tcPr>
            <w:tcW w:w="783"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t>67</w:t>
            </w:r>
          </w:p>
        </w:tc>
        <w:tc>
          <w:tcPr>
            <w:tcW w:w="3461"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Слушание литературного произведения о детях. Произведение по выбору, например, В.К. Железников " История с азбукой".</w:t>
            </w:r>
          </w:p>
        </w:tc>
        <w:tc>
          <w:tcPr>
            <w:tcW w:w="783"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lastRenderedPageBreak/>
              <w:t>68</w:t>
            </w:r>
          </w:p>
        </w:tc>
        <w:tc>
          <w:tcPr>
            <w:tcW w:w="3461"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Знакомство со строчной и заглавной буквами Х, х</w:t>
            </w:r>
            <w:proofErr w:type="gramStart"/>
            <w:r w:rsidRPr="00621914">
              <w:rPr>
                <w:rFonts w:ascii="Times New Roman" w:hAnsi="Times New Roman"/>
                <w:color w:val="000000"/>
                <w:sz w:val="24"/>
                <w:lang w:val="ru-RU"/>
              </w:rPr>
              <w:t>.П</w:t>
            </w:r>
            <w:proofErr w:type="gramEnd"/>
            <w:r w:rsidRPr="00621914">
              <w:rPr>
                <w:rFonts w:ascii="Times New Roman" w:hAnsi="Times New Roman"/>
                <w:color w:val="000000"/>
                <w:sz w:val="24"/>
                <w:lang w:val="ru-RU"/>
              </w:rPr>
              <w:t>роведение звукового анализа слов с буквами Х, х</w:t>
            </w:r>
          </w:p>
        </w:tc>
        <w:tc>
          <w:tcPr>
            <w:tcW w:w="783"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t>69</w:t>
            </w:r>
          </w:p>
        </w:tc>
        <w:tc>
          <w:tcPr>
            <w:tcW w:w="3461" w:type="dxa"/>
            <w:tcMar>
              <w:top w:w="50" w:type="dxa"/>
              <w:left w:w="100" w:type="dxa"/>
            </w:tcMar>
            <w:vAlign w:val="center"/>
          </w:tcPr>
          <w:p w:rsidR="00D826EF" w:rsidRDefault="00621914">
            <w:pPr>
              <w:spacing w:after="0"/>
              <w:ind w:left="135"/>
            </w:pPr>
            <w:r w:rsidRPr="00621914">
              <w:rPr>
                <w:rFonts w:ascii="Times New Roman" w:hAnsi="Times New Roman"/>
                <w:color w:val="000000"/>
                <w:sz w:val="24"/>
                <w:lang w:val="ru-RU"/>
              </w:rPr>
              <w:t xml:space="preserve">Знакомство со строчной и заглавной буквами </w:t>
            </w:r>
            <w:proofErr w:type="gramStart"/>
            <w:r w:rsidRPr="00621914">
              <w:rPr>
                <w:rFonts w:ascii="Times New Roman" w:hAnsi="Times New Roman"/>
                <w:color w:val="000000"/>
                <w:sz w:val="24"/>
                <w:lang w:val="ru-RU"/>
              </w:rPr>
              <w:t>Ю</w:t>
            </w:r>
            <w:proofErr w:type="gramEnd"/>
            <w:r w:rsidRPr="00621914">
              <w:rPr>
                <w:rFonts w:ascii="Times New Roman" w:hAnsi="Times New Roman"/>
                <w:color w:val="000000"/>
                <w:sz w:val="24"/>
                <w:lang w:val="ru-RU"/>
              </w:rPr>
              <w:t xml:space="preserve">, ю. Проведение звукового анализа слов с буквами </w:t>
            </w:r>
            <w:proofErr w:type="gramStart"/>
            <w:r w:rsidRPr="00621914">
              <w:rPr>
                <w:rFonts w:ascii="Times New Roman" w:hAnsi="Times New Roman"/>
                <w:color w:val="000000"/>
                <w:sz w:val="24"/>
                <w:lang w:val="ru-RU"/>
              </w:rPr>
              <w:t>Ю</w:t>
            </w:r>
            <w:proofErr w:type="gramEnd"/>
            <w:r w:rsidRPr="00621914">
              <w:rPr>
                <w:rFonts w:ascii="Times New Roman" w:hAnsi="Times New Roman"/>
                <w:color w:val="000000"/>
                <w:sz w:val="24"/>
                <w:lang w:val="ru-RU"/>
              </w:rPr>
              <w:t xml:space="preserve">, ю. </w:t>
            </w:r>
            <w:r>
              <w:rPr>
                <w:rFonts w:ascii="Times New Roman" w:hAnsi="Times New Roman"/>
                <w:color w:val="000000"/>
                <w:sz w:val="24"/>
              </w:rPr>
              <w:t>Звуки [й’у], [’у]</w:t>
            </w:r>
          </w:p>
        </w:tc>
        <w:tc>
          <w:tcPr>
            <w:tcW w:w="783"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t>70</w:t>
            </w:r>
          </w:p>
        </w:tc>
        <w:tc>
          <w:tcPr>
            <w:tcW w:w="3461"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Отработка навыка чтения. На примере произведения Л.Н. Толстого "Ехали два мужика..."</w:t>
            </w:r>
          </w:p>
        </w:tc>
        <w:tc>
          <w:tcPr>
            <w:tcW w:w="783"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t>71</w:t>
            </w:r>
          </w:p>
        </w:tc>
        <w:tc>
          <w:tcPr>
            <w:tcW w:w="3461"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Знакомство со строчной и заглавной буквами </w:t>
            </w:r>
            <w:proofErr w:type="gramStart"/>
            <w:r w:rsidRPr="00621914">
              <w:rPr>
                <w:rFonts w:ascii="Times New Roman" w:hAnsi="Times New Roman"/>
                <w:color w:val="000000"/>
                <w:sz w:val="24"/>
                <w:lang w:val="ru-RU"/>
              </w:rPr>
              <w:t>Ц</w:t>
            </w:r>
            <w:proofErr w:type="gramEnd"/>
            <w:r w:rsidRPr="00621914">
              <w:rPr>
                <w:rFonts w:ascii="Times New Roman" w:hAnsi="Times New Roman"/>
                <w:color w:val="000000"/>
                <w:sz w:val="24"/>
                <w:lang w:val="ru-RU"/>
              </w:rPr>
              <w:t xml:space="preserve">, ц. Проведение звукового анализа слов с буквами </w:t>
            </w:r>
            <w:proofErr w:type="gramStart"/>
            <w:r w:rsidRPr="00621914">
              <w:rPr>
                <w:rFonts w:ascii="Times New Roman" w:hAnsi="Times New Roman"/>
                <w:color w:val="000000"/>
                <w:sz w:val="24"/>
                <w:lang w:val="ru-RU"/>
              </w:rPr>
              <w:t>Ц</w:t>
            </w:r>
            <w:proofErr w:type="gramEnd"/>
            <w:r w:rsidRPr="00621914">
              <w:rPr>
                <w:rFonts w:ascii="Times New Roman" w:hAnsi="Times New Roman"/>
                <w:color w:val="000000"/>
                <w:sz w:val="24"/>
                <w:lang w:val="ru-RU"/>
              </w:rPr>
              <w:t>, ц. Согласный звук [ц]</w:t>
            </w:r>
          </w:p>
        </w:tc>
        <w:tc>
          <w:tcPr>
            <w:tcW w:w="783"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t>72</w:t>
            </w:r>
          </w:p>
        </w:tc>
        <w:tc>
          <w:tcPr>
            <w:tcW w:w="3461"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Слушание стихотворений о животных. Произведение по выбору, например, А.А. Блок "Зайчик"</w:t>
            </w:r>
          </w:p>
        </w:tc>
        <w:tc>
          <w:tcPr>
            <w:tcW w:w="783"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t>73</w:t>
            </w:r>
          </w:p>
        </w:tc>
        <w:tc>
          <w:tcPr>
            <w:tcW w:w="3461"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Знакомство со строчной и заглавной буквами</w:t>
            </w:r>
            <w:proofErr w:type="gramStart"/>
            <w:r w:rsidRPr="00621914">
              <w:rPr>
                <w:rFonts w:ascii="Times New Roman" w:hAnsi="Times New Roman"/>
                <w:color w:val="000000"/>
                <w:sz w:val="24"/>
                <w:lang w:val="ru-RU"/>
              </w:rPr>
              <w:t xml:space="preserve"> Э</w:t>
            </w:r>
            <w:proofErr w:type="gramEnd"/>
            <w:r w:rsidRPr="00621914">
              <w:rPr>
                <w:rFonts w:ascii="Times New Roman" w:hAnsi="Times New Roman"/>
                <w:color w:val="000000"/>
                <w:sz w:val="24"/>
                <w:lang w:val="ru-RU"/>
              </w:rPr>
              <w:t>, э. Проведение звукового анализа слов с буквами Э, э. Звук [э]</w:t>
            </w:r>
          </w:p>
        </w:tc>
        <w:tc>
          <w:tcPr>
            <w:tcW w:w="783"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t>74</w:t>
            </w:r>
          </w:p>
        </w:tc>
        <w:tc>
          <w:tcPr>
            <w:tcW w:w="3461"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Отработка техники чтения. На примере проивзедений В. Д. Берестов. «Читалочка». Е. И. Чарушин. «Как мальчик Женя научился говорить букву «р»</w:t>
            </w:r>
          </w:p>
        </w:tc>
        <w:tc>
          <w:tcPr>
            <w:tcW w:w="783"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t>75</w:t>
            </w:r>
          </w:p>
        </w:tc>
        <w:tc>
          <w:tcPr>
            <w:tcW w:w="3461"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Знакомство со строчной и заглавной буквами </w:t>
            </w:r>
            <w:proofErr w:type="gramStart"/>
            <w:r w:rsidRPr="00621914">
              <w:rPr>
                <w:rFonts w:ascii="Times New Roman" w:hAnsi="Times New Roman"/>
                <w:color w:val="000000"/>
                <w:sz w:val="24"/>
                <w:lang w:val="ru-RU"/>
              </w:rPr>
              <w:t>Щ</w:t>
            </w:r>
            <w:proofErr w:type="gramEnd"/>
            <w:r w:rsidRPr="00621914">
              <w:rPr>
                <w:rFonts w:ascii="Times New Roman" w:hAnsi="Times New Roman"/>
                <w:color w:val="000000"/>
                <w:sz w:val="24"/>
                <w:lang w:val="ru-RU"/>
              </w:rPr>
              <w:t>, щ. Звук [щ’]</w:t>
            </w:r>
          </w:p>
        </w:tc>
        <w:tc>
          <w:tcPr>
            <w:tcW w:w="783"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t>76</w:t>
            </w:r>
          </w:p>
        </w:tc>
        <w:tc>
          <w:tcPr>
            <w:tcW w:w="3461"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Проведение звукового анализа слов с </w:t>
            </w:r>
            <w:r w:rsidRPr="00621914">
              <w:rPr>
                <w:rFonts w:ascii="Times New Roman" w:hAnsi="Times New Roman"/>
                <w:color w:val="000000"/>
                <w:sz w:val="24"/>
                <w:lang w:val="ru-RU"/>
              </w:rPr>
              <w:lastRenderedPageBreak/>
              <w:t xml:space="preserve">буквами </w:t>
            </w:r>
            <w:proofErr w:type="gramStart"/>
            <w:r w:rsidRPr="00621914">
              <w:rPr>
                <w:rFonts w:ascii="Times New Roman" w:hAnsi="Times New Roman"/>
                <w:color w:val="000000"/>
                <w:sz w:val="24"/>
                <w:lang w:val="ru-RU"/>
              </w:rPr>
              <w:t>Щ</w:t>
            </w:r>
            <w:proofErr w:type="gramEnd"/>
            <w:r w:rsidRPr="00621914">
              <w:rPr>
                <w:rFonts w:ascii="Times New Roman" w:hAnsi="Times New Roman"/>
                <w:color w:val="000000"/>
                <w:sz w:val="24"/>
                <w:lang w:val="ru-RU"/>
              </w:rPr>
              <w:t xml:space="preserve">, щ. Сочетания </w:t>
            </w:r>
            <w:proofErr w:type="gramStart"/>
            <w:r w:rsidRPr="00621914">
              <w:rPr>
                <w:rFonts w:ascii="Times New Roman" w:hAnsi="Times New Roman"/>
                <w:color w:val="000000"/>
                <w:sz w:val="24"/>
                <w:lang w:val="ru-RU"/>
              </w:rPr>
              <w:t>ЧА — ЩА</w:t>
            </w:r>
            <w:proofErr w:type="gramEnd"/>
            <w:r w:rsidRPr="00621914">
              <w:rPr>
                <w:rFonts w:ascii="Times New Roman" w:hAnsi="Times New Roman"/>
                <w:color w:val="000000"/>
                <w:sz w:val="24"/>
                <w:lang w:val="ru-RU"/>
              </w:rPr>
              <w:t>, ЧУ — ЩУ</w:t>
            </w:r>
          </w:p>
        </w:tc>
        <w:tc>
          <w:tcPr>
            <w:tcW w:w="783"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lastRenderedPageBreak/>
              <w:t>77</w:t>
            </w:r>
          </w:p>
        </w:tc>
        <w:tc>
          <w:tcPr>
            <w:tcW w:w="3461"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Знакомство со строчной и </w:t>
            </w:r>
            <w:proofErr w:type="gramStart"/>
            <w:r w:rsidRPr="00621914">
              <w:rPr>
                <w:rFonts w:ascii="Times New Roman" w:hAnsi="Times New Roman"/>
                <w:color w:val="000000"/>
                <w:sz w:val="24"/>
                <w:lang w:val="ru-RU"/>
              </w:rPr>
              <w:t>заглавной</w:t>
            </w:r>
            <w:proofErr w:type="gramEnd"/>
            <w:r w:rsidRPr="00621914">
              <w:rPr>
                <w:rFonts w:ascii="Times New Roman" w:hAnsi="Times New Roman"/>
                <w:color w:val="000000"/>
                <w:sz w:val="24"/>
                <w:lang w:val="ru-RU"/>
              </w:rPr>
              <w:t xml:space="preserve"> буквами Ф, ф. Звук [ф]</w:t>
            </w:r>
          </w:p>
        </w:tc>
        <w:tc>
          <w:tcPr>
            <w:tcW w:w="783"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t>78</w:t>
            </w:r>
          </w:p>
        </w:tc>
        <w:tc>
          <w:tcPr>
            <w:tcW w:w="3461"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Знакомство с особенностями буквы ъ. Буквы Ь и Ъ</w:t>
            </w:r>
          </w:p>
        </w:tc>
        <w:tc>
          <w:tcPr>
            <w:tcW w:w="783"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t>79</w:t>
            </w:r>
          </w:p>
        </w:tc>
        <w:tc>
          <w:tcPr>
            <w:tcW w:w="3461"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сказки К. И. Чуковского «Телефон»</w:t>
            </w:r>
          </w:p>
        </w:tc>
        <w:tc>
          <w:tcPr>
            <w:tcW w:w="783"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t>80</w:t>
            </w:r>
          </w:p>
        </w:tc>
        <w:tc>
          <w:tcPr>
            <w:tcW w:w="3461"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Выразительное чтение на примере стихотворений А.Л.Барто "Помощница", "Зайка", "Игра в слова"</w:t>
            </w:r>
          </w:p>
        </w:tc>
        <w:tc>
          <w:tcPr>
            <w:tcW w:w="783"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t>81</w:t>
            </w:r>
          </w:p>
        </w:tc>
        <w:tc>
          <w:tcPr>
            <w:tcW w:w="3461" w:type="dxa"/>
            <w:tcMar>
              <w:top w:w="50" w:type="dxa"/>
              <w:left w:w="100" w:type="dxa"/>
            </w:tcMar>
            <w:vAlign w:val="center"/>
          </w:tcPr>
          <w:p w:rsidR="00D826EF" w:rsidRDefault="00621914">
            <w:pPr>
              <w:spacing w:after="0"/>
              <w:ind w:left="135"/>
            </w:pPr>
            <w:r w:rsidRPr="00621914">
              <w:rPr>
                <w:rFonts w:ascii="Times New Roman" w:hAnsi="Times New Roman"/>
                <w:color w:val="000000"/>
                <w:sz w:val="24"/>
                <w:lang w:val="ru-RU"/>
              </w:rPr>
              <w:t>Резервный урок</w:t>
            </w:r>
            <w:proofErr w:type="gramStart"/>
            <w:r w:rsidRPr="00621914">
              <w:rPr>
                <w:rFonts w:ascii="Times New Roman" w:hAnsi="Times New Roman"/>
                <w:color w:val="000000"/>
                <w:sz w:val="24"/>
                <w:lang w:val="ru-RU"/>
              </w:rPr>
              <w:t>.О</w:t>
            </w:r>
            <w:proofErr w:type="gramEnd"/>
            <w:r w:rsidRPr="00621914">
              <w:rPr>
                <w:rFonts w:ascii="Times New Roman" w:hAnsi="Times New Roman"/>
                <w:color w:val="000000"/>
                <w:sz w:val="24"/>
                <w:lang w:val="ru-RU"/>
              </w:rPr>
              <w:t xml:space="preserve">бобщение знаний о буквах. </w:t>
            </w:r>
            <w:r>
              <w:rPr>
                <w:rFonts w:ascii="Times New Roman" w:hAnsi="Times New Roman"/>
                <w:color w:val="000000"/>
                <w:sz w:val="24"/>
              </w:rPr>
              <w:t>Русский алфавит</w:t>
            </w:r>
          </w:p>
        </w:tc>
        <w:tc>
          <w:tcPr>
            <w:tcW w:w="783"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t>82</w:t>
            </w:r>
          </w:p>
        </w:tc>
        <w:tc>
          <w:tcPr>
            <w:tcW w:w="3461"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Резервный урок. Чтение произведений о буквах алфавита. С.Я.Маршак "Ты эти буквы заучи"</w:t>
            </w:r>
          </w:p>
        </w:tc>
        <w:tc>
          <w:tcPr>
            <w:tcW w:w="783"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t>83</w:t>
            </w:r>
          </w:p>
        </w:tc>
        <w:tc>
          <w:tcPr>
            <w:tcW w:w="3461"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Резервный урок. Совершенствование навыка чтения. А.А. Шибаев "Беспокойные соседки", "Познакомились"</w:t>
            </w:r>
          </w:p>
        </w:tc>
        <w:tc>
          <w:tcPr>
            <w:tcW w:w="783"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t>84</w:t>
            </w:r>
          </w:p>
        </w:tc>
        <w:tc>
          <w:tcPr>
            <w:tcW w:w="3461"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Резервный урок. Слушание литературных (авторских) сказок. Сказка К.Чуковского "Муха-Цокотуха"</w:t>
            </w:r>
          </w:p>
        </w:tc>
        <w:tc>
          <w:tcPr>
            <w:tcW w:w="783"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t>85</w:t>
            </w:r>
          </w:p>
        </w:tc>
        <w:tc>
          <w:tcPr>
            <w:tcW w:w="3461"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Резервный урок</w:t>
            </w:r>
            <w:proofErr w:type="gramStart"/>
            <w:r w:rsidRPr="00621914">
              <w:rPr>
                <w:rFonts w:ascii="Times New Roman" w:hAnsi="Times New Roman"/>
                <w:color w:val="000000"/>
                <w:sz w:val="24"/>
                <w:lang w:val="ru-RU"/>
              </w:rPr>
              <w:t>.О</w:t>
            </w:r>
            <w:proofErr w:type="gramEnd"/>
            <w:r w:rsidRPr="00621914">
              <w:rPr>
                <w:rFonts w:ascii="Times New Roman" w:hAnsi="Times New Roman"/>
                <w:color w:val="000000"/>
                <w:sz w:val="24"/>
                <w:lang w:val="ru-RU"/>
              </w:rPr>
              <w:t xml:space="preserve">пределение темы произведения: о животных. На примере </w:t>
            </w:r>
            <w:r w:rsidRPr="00621914">
              <w:rPr>
                <w:rFonts w:ascii="Times New Roman" w:hAnsi="Times New Roman"/>
                <w:color w:val="000000"/>
                <w:sz w:val="24"/>
                <w:lang w:val="ru-RU"/>
              </w:rPr>
              <w:lastRenderedPageBreak/>
              <w:t>произведений Е.И. Чарушина</w:t>
            </w:r>
          </w:p>
        </w:tc>
        <w:tc>
          <w:tcPr>
            <w:tcW w:w="783"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lastRenderedPageBreak/>
              <w:t>86</w:t>
            </w:r>
          </w:p>
        </w:tc>
        <w:tc>
          <w:tcPr>
            <w:tcW w:w="3461"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Резервный урок</w:t>
            </w:r>
            <w:proofErr w:type="gramStart"/>
            <w:r w:rsidRPr="00621914">
              <w:rPr>
                <w:rFonts w:ascii="Times New Roman" w:hAnsi="Times New Roman"/>
                <w:color w:val="000000"/>
                <w:sz w:val="24"/>
                <w:lang w:val="ru-RU"/>
              </w:rPr>
              <w:t>.Ч</w:t>
            </w:r>
            <w:proofErr w:type="gramEnd"/>
            <w:r w:rsidRPr="00621914">
              <w:rPr>
                <w:rFonts w:ascii="Times New Roman" w:hAnsi="Times New Roman"/>
                <w:color w:val="000000"/>
                <w:sz w:val="24"/>
                <w:lang w:val="ru-RU"/>
              </w:rPr>
              <w:t>тение небольших произведений о животных Н.И. Сладкова</w:t>
            </w:r>
          </w:p>
        </w:tc>
        <w:tc>
          <w:tcPr>
            <w:tcW w:w="783"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t>87</w:t>
            </w:r>
          </w:p>
        </w:tc>
        <w:tc>
          <w:tcPr>
            <w:tcW w:w="3461"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Резервный урок. Чтение рассказов о животных. Ответы на вопросы по содержанию произведения</w:t>
            </w:r>
          </w:p>
        </w:tc>
        <w:tc>
          <w:tcPr>
            <w:tcW w:w="783"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t>88</w:t>
            </w:r>
          </w:p>
        </w:tc>
        <w:tc>
          <w:tcPr>
            <w:tcW w:w="3461"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Резервный урок. Слушание литературных (авторских) сказок. Русская народная сказка "Лисичка-сестричка и волк"</w:t>
            </w:r>
          </w:p>
        </w:tc>
        <w:tc>
          <w:tcPr>
            <w:tcW w:w="783"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t>89</w:t>
            </w:r>
          </w:p>
        </w:tc>
        <w:tc>
          <w:tcPr>
            <w:tcW w:w="3461"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Резервный урок. Чтение небольших произведений Л.Н. Толстого о детях</w:t>
            </w:r>
          </w:p>
        </w:tc>
        <w:tc>
          <w:tcPr>
            <w:tcW w:w="783"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t>90</w:t>
            </w:r>
          </w:p>
        </w:tc>
        <w:tc>
          <w:tcPr>
            <w:tcW w:w="3461"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Резервный урок. Чтение произведений о детях Н.Н. Носова</w:t>
            </w:r>
          </w:p>
        </w:tc>
        <w:tc>
          <w:tcPr>
            <w:tcW w:w="783"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t>91</w:t>
            </w:r>
          </w:p>
        </w:tc>
        <w:tc>
          <w:tcPr>
            <w:tcW w:w="3461"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Резервный урок. Чтение рассказов о детях. Ответы на вопросы по содержанию произведения</w:t>
            </w:r>
          </w:p>
        </w:tc>
        <w:tc>
          <w:tcPr>
            <w:tcW w:w="783"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t>92</w:t>
            </w:r>
          </w:p>
        </w:tc>
        <w:tc>
          <w:tcPr>
            <w:tcW w:w="3461"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Резервный урок. Слушание литературных произведений. Е.Ф. Трутнева "Когда это бывает?"</w:t>
            </w:r>
          </w:p>
        </w:tc>
        <w:tc>
          <w:tcPr>
            <w:tcW w:w="783"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t>93</w:t>
            </w:r>
          </w:p>
        </w:tc>
        <w:tc>
          <w:tcPr>
            <w:tcW w:w="3461"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Ориентировка в книге: Обложка, оглавление, иллюстрации</w:t>
            </w:r>
          </w:p>
        </w:tc>
        <w:tc>
          <w:tcPr>
            <w:tcW w:w="783"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t>94</w:t>
            </w:r>
          </w:p>
        </w:tc>
        <w:tc>
          <w:tcPr>
            <w:tcW w:w="3461"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Реальность и волшебство в сказке. На примере сказки И. Токмаковой «Аля, Кляксич и буква «А»</w:t>
            </w:r>
          </w:p>
        </w:tc>
        <w:tc>
          <w:tcPr>
            <w:tcW w:w="783"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t>95</w:t>
            </w:r>
          </w:p>
        </w:tc>
        <w:tc>
          <w:tcPr>
            <w:tcW w:w="3461" w:type="dxa"/>
            <w:tcMar>
              <w:top w:w="50" w:type="dxa"/>
              <w:left w:w="100" w:type="dxa"/>
            </w:tcMar>
            <w:vAlign w:val="center"/>
          </w:tcPr>
          <w:p w:rsidR="00D826EF" w:rsidRDefault="00621914">
            <w:pPr>
              <w:spacing w:after="0"/>
              <w:ind w:left="135"/>
            </w:pPr>
            <w:r w:rsidRPr="00621914">
              <w:rPr>
                <w:rFonts w:ascii="Times New Roman" w:hAnsi="Times New Roman"/>
                <w:color w:val="000000"/>
                <w:sz w:val="24"/>
                <w:lang w:val="ru-RU"/>
              </w:rPr>
              <w:t xml:space="preserve">Характеристика героев в фольклорных (народных) сказках о животных. </w:t>
            </w:r>
            <w:r>
              <w:rPr>
                <w:rFonts w:ascii="Times New Roman" w:hAnsi="Times New Roman"/>
                <w:color w:val="000000"/>
                <w:sz w:val="24"/>
              </w:rPr>
              <w:t xml:space="preserve">На </w:t>
            </w:r>
            <w:r>
              <w:rPr>
                <w:rFonts w:ascii="Times New Roman" w:hAnsi="Times New Roman"/>
                <w:color w:val="000000"/>
                <w:sz w:val="24"/>
              </w:rPr>
              <w:lastRenderedPageBreak/>
              <w:t>примере сказок «Лисица и тетерев», «Лиса и рак»</w:t>
            </w:r>
          </w:p>
        </w:tc>
        <w:tc>
          <w:tcPr>
            <w:tcW w:w="783"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lastRenderedPageBreak/>
              <w:t>96</w:t>
            </w:r>
          </w:p>
        </w:tc>
        <w:tc>
          <w:tcPr>
            <w:tcW w:w="3461"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Реальность и волшебство в литературных (авторских) сказках. На примере произведений В.Г. Сутеева "Под грибом", "Кораблик"</w:t>
            </w:r>
          </w:p>
        </w:tc>
        <w:tc>
          <w:tcPr>
            <w:tcW w:w="783"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t>97</w:t>
            </w:r>
          </w:p>
        </w:tc>
        <w:tc>
          <w:tcPr>
            <w:tcW w:w="3461"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Работа с фольклорной и литературной (авторской) сказками: событийная сторона сказок (последовательность событий). На примере сказки Е. Чарушина «Теремок» и русской народной сказки «Рукавичка»</w:t>
            </w:r>
          </w:p>
        </w:tc>
        <w:tc>
          <w:tcPr>
            <w:tcW w:w="783"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t>98</w:t>
            </w:r>
          </w:p>
        </w:tc>
        <w:tc>
          <w:tcPr>
            <w:tcW w:w="3461"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Отражение сюжета произведения в иллюстрациях</w:t>
            </w:r>
          </w:p>
        </w:tc>
        <w:tc>
          <w:tcPr>
            <w:tcW w:w="783"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t>99</w:t>
            </w:r>
          </w:p>
        </w:tc>
        <w:tc>
          <w:tcPr>
            <w:tcW w:w="3461" w:type="dxa"/>
            <w:tcMar>
              <w:top w:w="50" w:type="dxa"/>
              <w:left w:w="100" w:type="dxa"/>
            </w:tcMar>
            <w:vAlign w:val="center"/>
          </w:tcPr>
          <w:p w:rsidR="00D826EF" w:rsidRDefault="00621914">
            <w:pPr>
              <w:spacing w:after="0"/>
              <w:ind w:left="135"/>
            </w:pPr>
            <w:r w:rsidRPr="00621914">
              <w:rPr>
                <w:rFonts w:ascii="Times New Roman" w:hAnsi="Times New Roman"/>
                <w:color w:val="000000"/>
                <w:sz w:val="24"/>
                <w:lang w:val="ru-RU"/>
              </w:rPr>
              <w:t xml:space="preserve">Сравнение героев фольклорных (народных) и литературных (авторских) сказок: сходство и различия. </w:t>
            </w:r>
            <w:r>
              <w:rPr>
                <w:rFonts w:ascii="Times New Roman" w:hAnsi="Times New Roman"/>
                <w:color w:val="000000"/>
                <w:sz w:val="24"/>
              </w:rPr>
              <w:t>На примере произведения К.Д.Ушинского «Петух и собака»</w:t>
            </w:r>
          </w:p>
        </w:tc>
        <w:tc>
          <w:tcPr>
            <w:tcW w:w="783"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t>100</w:t>
            </w:r>
          </w:p>
        </w:tc>
        <w:tc>
          <w:tcPr>
            <w:tcW w:w="3461"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Знакомство с малыми жанрами устного народного творчества: потешка, загадка, пословица</w:t>
            </w:r>
          </w:p>
        </w:tc>
        <w:tc>
          <w:tcPr>
            <w:tcW w:w="783"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t>101</w:t>
            </w:r>
          </w:p>
        </w:tc>
        <w:tc>
          <w:tcPr>
            <w:tcW w:w="3461"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Загадка - средство воспитания живости ума, сообразительности.</w:t>
            </w:r>
          </w:p>
        </w:tc>
        <w:tc>
          <w:tcPr>
            <w:tcW w:w="783"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t>102</w:t>
            </w:r>
          </w:p>
        </w:tc>
        <w:tc>
          <w:tcPr>
            <w:tcW w:w="3461" w:type="dxa"/>
            <w:tcMar>
              <w:top w:w="50" w:type="dxa"/>
              <w:left w:w="100" w:type="dxa"/>
            </w:tcMar>
            <w:vAlign w:val="center"/>
          </w:tcPr>
          <w:p w:rsidR="00D826EF" w:rsidRDefault="00621914">
            <w:pPr>
              <w:spacing w:after="0"/>
              <w:ind w:left="135"/>
            </w:pPr>
            <w:r>
              <w:rPr>
                <w:rFonts w:ascii="Times New Roman" w:hAnsi="Times New Roman"/>
                <w:color w:val="000000"/>
                <w:sz w:val="24"/>
              </w:rPr>
              <w:t>Игровой народный фольклор: потешки</w:t>
            </w:r>
          </w:p>
        </w:tc>
        <w:tc>
          <w:tcPr>
            <w:tcW w:w="783"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t>103</w:t>
            </w:r>
          </w:p>
        </w:tc>
        <w:tc>
          <w:tcPr>
            <w:tcW w:w="3461"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Восприятие произведений о чудесах и фантазии: способность автора замечать необычное в окружающем мире</w:t>
            </w:r>
          </w:p>
        </w:tc>
        <w:tc>
          <w:tcPr>
            <w:tcW w:w="783"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lastRenderedPageBreak/>
              <w:t>104</w:t>
            </w:r>
          </w:p>
        </w:tc>
        <w:tc>
          <w:tcPr>
            <w:tcW w:w="3461"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Мир фантазий и чудес в произведениях Б. В. Заходер "Моя Вообразилия", Ю. Мориц "Сто фантазий" и других</w:t>
            </w:r>
          </w:p>
        </w:tc>
        <w:tc>
          <w:tcPr>
            <w:tcW w:w="783"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t>105</w:t>
            </w:r>
          </w:p>
        </w:tc>
        <w:tc>
          <w:tcPr>
            <w:tcW w:w="3461"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Открытие </w:t>
            </w:r>
            <w:proofErr w:type="gramStart"/>
            <w:r w:rsidRPr="00621914">
              <w:rPr>
                <w:rFonts w:ascii="Times New Roman" w:hAnsi="Times New Roman"/>
                <w:color w:val="000000"/>
                <w:sz w:val="24"/>
                <w:lang w:val="ru-RU"/>
              </w:rPr>
              <w:t>чудесного</w:t>
            </w:r>
            <w:proofErr w:type="gramEnd"/>
            <w:r w:rsidRPr="00621914">
              <w:rPr>
                <w:rFonts w:ascii="Times New Roman" w:hAnsi="Times New Roman"/>
                <w:color w:val="000000"/>
                <w:sz w:val="24"/>
                <w:lang w:val="ru-RU"/>
              </w:rPr>
              <w:t xml:space="preserve"> в обыкновенных явлениях. На примере стихотворений В.В. Лунина «Я видел чудо», Р.С. Сефа «Чудо»</w:t>
            </w:r>
          </w:p>
        </w:tc>
        <w:tc>
          <w:tcPr>
            <w:tcW w:w="783"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t>106</w:t>
            </w:r>
          </w:p>
        </w:tc>
        <w:tc>
          <w:tcPr>
            <w:tcW w:w="3461"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Сравнение авторских и фольклорных произведений о чудесах и фантазии</w:t>
            </w:r>
          </w:p>
        </w:tc>
        <w:tc>
          <w:tcPr>
            <w:tcW w:w="783"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t>107</w:t>
            </w:r>
          </w:p>
        </w:tc>
        <w:tc>
          <w:tcPr>
            <w:tcW w:w="3461"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Понимание пословиц как средства проявления народной мудрости, краткого изречения жизненных правил</w:t>
            </w:r>
          </w:p>
        </w:tc>
        <w:tc>
          <w:tcPr>
            <w:tcW w:w="783"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t>108</w:t>
            </w:r>
          </w:p>
        </w:tc>
        <w:tc>
          <w:tcPr>
            <w:tcW w:w="3461"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Определение темы произведения: изображение природы в разные времена года</w:t>
            </w:r>
          </w:p>
        </w:tc>
        <w:tc>
          <w:tcPr>
            <w:tcW w:w="783"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t>109</w:t>
            </w:r>
          </w:p>
        </w:tc>
        <w:tc>
          <w:tcPr>
            <w:tcW w:w="3461"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Наблюдение за особенностями стихотворной речи: рифма, ритм. Роль интонации при выразительном чтении: темп, сила голоса</w:t>
            </w:r>
          </w:p>
        </w:tc>
        <w:tc>
          <w:tcPr>
            <w:tcW w:w="783"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t>110</w:t>
            </w:r>
          </w:p>
        </w:tc>
        <w:tc>
          <w:tcPr>
            <w:tcW w:w="3461"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Восприятие произведений о родной природе: краски и звуки весны</w:t>
            </w:r>
          </w:p>
        </w:tc>
        <w:tc>
          <w:tcPr>
            <w:tcW w:w="783"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t>111</w:t>
            </w:r>
          </w:p>
        </w:tc>
        <w:tc>
          <w:tcPr>
            <w:tcW w:w="3461" w:type="dxa"/>
            <w:tcMar>
              <w:top w:w="50" w:type="dxa"/>
              <w:left w:w="100" w:type="dxa"/>
            </w:tcMar>
            <w:vAlign w:val="center"/>
          </w:tcPr>
          <w:p w:rsidR="00D826EF" w:rsidRDefault="00621914">
            <w:pPr>
              <w:spacing w:after="0"/>
              <w:ind w:left="135"/>
            </w:pPr>
            <w:r w:rsidRPr="00621914">
              <w:rPr>
                <w:rFonts w:ascii="Times New Roman" w:hAnsi="Times New Roman"/>
                <w:color w:val="000000"/>
                <w:sz w:val="24"/>
                <w:lang w:val="ru-RU"/>
              </w:rPr>
              <w:t xml:space="preserve">Определение темы произведения: изображение природы в разные времена года. </w:t>
            </w:r>
            <w:r>
              <w:rPr>
                <w:rFonts w:ascii="Times New Roman" w:hAnsi="Times New Roman"/>
                <w:color w:val="000000"/>
                <w:sz w:val="24"/>
              </w:rPr>
              <w:t>Настроение, которое рождает стихотворение</w:t>
            </w:r>
          </w:p>
        </w:tc>
        <w:tc>
          <w:tcPr>
            <w:tcW w:w="783"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t>112</w:t>
            </w:r>
          </w:p>
        </w:tc>
        <w:tc>
          <w:tcPr>
            <w:tcW w:w="3461" w:type="dxa"/>
            <w:tcMar>
              <w:top w:w="50" w:type="dxa"/>
              <w:left w:w="100" w:type="dxa"/>
            </w:tcMar>
            <w:vAlign w:val="center"/>
          </w:tcPr>
          <w:p w:rsidR="00D826EF" w:rsidRDefault="00621914">
            <w:pPr>
              <w:spacing w:after="0"/>
              <w:ind w:left="135"/>
            </w:pPr>
            <w:r w:rsidRPr="00621914">
              <w:rPr>
                <w:rFonts w:ascii="Times New Roman" w:hAnsi="Times New Roman"/>
                <w:color w:val="000000"/>
                <w:sz w:val="24"/>
                <w:lang w:val="ru-RU"/>
              </w:rPr>
              <w:t xml:space="preserve">Выявление главной мысли (идеи) в произведениях о природе родного края. </w:t>
            </w:r>
            <w:r>
              <w:rPr>
                <w:rFonts w:ascii="Times New Roman" w:hAnsi="Times New Roman"/>
                <w:color w:val="000000"/>
                <w:sz w:val="24"/>
              </w:rPr>
              <w:t>Любовь к Родине</w:t>
            </w:r>
          </w:p>
        </w:tc>
        <w:tc>
          <w:tcPr>
            <w:tcW w:w="783"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lastRenderedPageBreak/>
              <w:t>113</w:t>
            </w:r>
          </w:p>
        </w:tc>
        <w:tc>
          <w:tcPr>
            <w:tcW w:w="3461"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Работа с детскими книгами. </w:t>
            </w:r>
            <w:proofErr w:type="gramStart"/>
            <w:r w:rsidRPr="00621914">
              <w:rPr>
                <w:rFonts w:ascii="Times New Roman" w:hAnsi="Times New Roman"/>
                <w:color w:val="000000"/>
                <w:sz w:val="24"/>
                <w:lang w:val="ru-RU"/>
              </w:rPr>
              <w:t>Отражении</w:t>
            </w:r>
            <w:proofErr w:type="gramEnd"/>
            <w:r w:rsidRPr="00621914">
              <w:rPr>
                <w:rFonts w:ascii="Times New Roman" w:hAnsi="Times New Roman"/>
                <w:color w:val="000000"/>
                <w:sz w:val="24"/>
                <w:lang w:val="ru-RU"/>
              </w:rPr>
              <w:t xml:space="preserve"> в иллюстрации эмоционального отклика на произведение.</w:t>
            </w:r>
          </w:p>
        </w:tc>
        <w:tc>
          <w:tcPr>
            <w:tcW w:w="783"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t>114</w:t>
            </w:r>
          </w:p>
        </w:tc>
        <w:tc>
          <w:tcPr>
            <w:tcW w:w="3461"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Определение темы произведения: о жизни, играх, делах детей</w:t>
            </w:r>
          </w:p>
        </w:tc>
        <w:tc>
          <w:tcPr>
            <w:tcW w:w="783"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t>115</w:t>
            </w:r>
          </w:p>
        </w:tc>
        <w:tc>
          <w:tcPr>
            <w:tcW w:w="3461"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Выделение главной мысли (идеи) произведения. На примере текста К. Д. Ушинского "Худо тому, кто добра не делает никому" и другие: сказка М.С. Пляцковского "Помощник"</w:t>
            </w:r>
          </w:p>
        </w:tc>
        <w:tc>
          <w:tcPr>
            <w:tcW w:w="783"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t>116</w:t>
            </w:r>
          </w:p>
        </w:tc>
        <w:tc>
          <w:tcPr>
            <w:tcW w:w="3461" w:type="dxa"/>
            <w:tcMar>
              <w:top w:w="50" w:type="dxa"/>
              <w:left w:w="100" w:type="dxa"/>
            </w:tcMar>
            <w:vAlign w:val="center"/>
          </w:tcPr>
          <w:p w:rsidR="00D826EF" w:rsidRDefault="00621914">
            <w:pPr>
              <w:spacing w:after="0"/>
              <w:ind w:left="135"/>
            </w:pPr>
            <w:r w:rsidRPr="00621914">
              <w:rPr>
                <w:rFonts w:ascii="Times New Roman" w:hAnsi="Times New Roman"/>
                <w:color w:val="000000"/>
                <w:sz w:val="24"/>
                <w:lang w:val="ru-RU"/>
              </w:rPr>
              <w:t xml:space="preserve">Заголовок произведения, его значение для понимания содержания. </w:t>
            </w:r>
            <w:r>
              <w:rPr>
                <w:rFonts w:ascii="Times New Roman" w:hAnsi="Times New Roman"/>
                <w:color w:val="000000"/>
                <w:sz w:val="24"/>
              </w:rPr>
              <w:t>Произведения о дружбе</w:t>
            </w:r>
          </w:p>
        </w:tc>
        <w:tc>
          <w:tcPr>
            <w:tcW w:w="783"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t>117</w:t>
            </w:r>
          </w:p>
        </w:tc>
        <w:tc>
          <w:tcPr>
            <w:tcW w:w="3461" w:type="dxa"/>
            <w:tcMar>
              <w:top w:w="50" w:type="dxa"/>
              <w:left w:w="100" w:type="dxa"/>
            </w:tcMar>
            <w:vAlign w:val="center"/>
          </w:tcPr>
          <w:p w:rsidR="00D826EF" w:rsidRDefault="00621914">
            <w:pPr>
              <w:spacing w:after="0"/>
              <w:ind w:left="135"/>
            </w:pPr>
            <w:r w:rsidRPr="00621914">
              <w:rPr>
                <w:rFonts w:ascii="Times New Roman" w:hAnsi="Times New Roman"/>
                <w:color w:val="000000"/>
                <w:sz w:val="24"/>
                <w:lang w:val="ru-RU"/>
              </w:rPr>
              <w:t xml:space="preserve">Работа с текстом произведения: осознание понятий друг, дружба, забота. </w:t>
            </w:r>
            <w:r>
              <w:rPr>
                <w:rFonts w:ascii="Times New Roman" w:hAnsi="Times New Roman"/>
                <w:color w:val="000000"/>
                <w:sz w:val="24"/>
              </w:rPr>
              <w:t>На примере произведения Ю.И. Ермолаев «Лучший друг»</w:t>
            </w:r>
          </w:p>
        </w:tc>
        <w:tc>
          <w:tcPr>
            <w:tcW w:w="783"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t>118</w:t>
            </w:r>
          </w:p>
        </w:tc>
        <w:tc>
          <w:tcPr>
            <w:tcW w:w="3461"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Произведения о детях. На примере произведений В.А. Осеевой «Три товарища», Е. А. Благининой "Подарок", В. Н. Орлова "Кто кого?"</w:t>
            </w:r>
          </w:p>
        </w:tc>
        <w:tc>
          <w:tcPr>
            <w:tcW w:w="783"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t>119</w:t>
            </w:r>
          </w:p>
        </w:tc>
        <w:tc>
          <w:tcPr>
            <w:tcW w:w="3461" w:type="dxa"/>
            <w:tcMar>
              <w:top w:w="50" w:type="dxa"/>
              <w:left w:w="100" w:type="dxa"/>
            </w:tcMar>
            <w:vAlign w:val="center"/>
          </w:tcPr>
          <w:p w:rsidR="00D826EF" w:rsidRDefault="00621914">
            <w:pPr>
              <w:spacing w:after="0"/>
              <w:ind w:left="135"/>
            </w:pPr>
            <w:r w:rsidRPr="00621914">
              <w:rPr>
                <w:rFonts w:ascii="Times New Roman" w:hAnsi="Times New Roman"/>
                <w:color w:val="000000"/>
                <w:sz w:val="24"/>
                <w:lang w:val="ru-RU"/>
              </w:rPr>
              <w:t xml:space="preserve">Характеристика героя произведения: оценка поступков и поведения. </w:t>
            </w:r>
            <w:r>
              <w:rPr>
                <w:rFonts w:ascii="Times New Roman" w:hAnsi="Times New Roman"/>
                <w:color w:val="000000"/>
                <w:sz w:val="24"/>
              </w:rPr>
              <w:t>На примере произведения Е.А. Пермяка «Торопливый ножик»</w:t>
            </w:r>
          </w:p>
        </w:tc>
        <w:tc>
          <w:tcPr>
            <w:tcW w:w="783"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t>120</w:t>
            </w:r>
          </w:p>
        </w:tc>
        <w:tc>
          <w:tcPr>
            <w:tcW w:w="3461"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Рассказы о детях. На примере произведения Л.Н. Толстого «Косточка»</w:t>
            </w:r>
          </w:p>
        </w:tc>
        <w:tc>
          <w:tcPr>
            <w:tcW w:w="783"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t>121</w:t>
            </w:r>
          </w:p>
        </w:tc>
        <w:tc>
          <w:tcPr>
            <w:tcW w:w="3461"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Стихотворения о детях. На примере </w:t>
            </w:r>
            <w:r w:rsidRPr="00621914">
              <w:rPr>
                <w:rFonts w:ascii="Times New Roman" w:hAnsi="Times New Roman"/>
                <w:color w:val="000000"/>
                <w:sz w:val="24"/>
                <w:lang w:val="ru-RU"/>
              </w:rPr>
              <w:lastRenderedPageBreak/>
              <w:t>произведений А.Л. Барто «Я – лишний», Р. С. Сефа "Совет", В. Н. Орлова "Если дружбой..."</w:t>
            </w:r>
          </w:p>
        </w:tc>
        <w:tc>
          <w:tcPr>
            <w:tcW w:w="783"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lastRenderedPageBreak/>
              <w:t>122</w:t>
            </w:r>
          </w:p>
        </w:tc>
        <w:tc>
          <w:tcPr>
            <w:tcW w:w="3461" w:type="dxa"/>
            <w:tcMar>
              <w:top w:w="50" w:type="dxa"/>
              <w:left w:w="100" w:type="dxa"/>
            </w:tcMar>
            <w:vAlign w:val="center"/>
          </w:tcPr>
          <w:p w:rsidR="00D826EF" w:rsidRDefault="00621914">
            <w:pPr>
              <w:spacing w:after="0"/>
              <w:ind w:left="135"/>
            </w:pPr>
            <w:r w:rsidRPr="00621914">
              <w:rPr>
                <w:rFonts w:ascii="Times New Roman" w:hAnsi="Times New Roman"/>
                <w:color w:val="000000"/>
                <w:sz w:val="24"/>
                <w:lang w:val="ru-RU"/>
              </w:rPr>
              <w:t xml:space="preserve">Работа с текстом произведения: осознание понятий труд, взаимопомощь. </w:t>
            </w:r>
            <w:r>
              <w:rPr>
                <w:rFonts w:ascii="Times New Roman" w:hAnsi="Times New Roman"/>
                <w:color w:val="000000"/>
                <w:sz w:val="24"/>
              </w:rPr>
              <w:t>На примере произведения М. С. Пляцковского "Сердитый дог Буль"</w:t>
            </w:r>
          </w:p>
        </w:tc>
        <w:tc>
          <w:tcPr>
            <w:tcW w:w="783"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t>123</w:t>
            </w:r>
          </w:p>
        </w:tc>
        <w:tc>
          <w:tcPr>
            <w:tcW w:w="3461"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Восприятие и самостоятельное чтение произведений о маме: проявление любви и заботы о родных людях на примере произведений А.Л. Барто «Мама», С. Я. Маршака "Хороший день" и других</w:t>
            </w:r>
          </w:p>
        </w:tc>
        <w:tc>
          <w:tcPr>
            <w:tcW w:w="783"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t>124</w:t>
            </w:r>
          </w:p>
        </w:tc>
        <w:tc>
          <w:tcPr>
            <w:tcW w:w="3461"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w:t>
            </w:r>
          </w:p>
        </w:tc>
        <w:tc>
          <w:tcPr>
            <w:tcW w:w="783"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t>125</w:t>
            </w:r>
          </w:p>
        </w:tc>
        <w:tc>
          <w:tcPr>
            <w:tcW w:w="3461"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Осознание отражённых в произведении понятий: чувство любви матери к ребёнку, детей к матери, </w:t>
            </w:r>
            <w:proofErr w:type="gramStart"/>
            <w:r w:rsidRPr="00621914">
              <w:rPr>
                <w:rFonts w:ascii="Times New Roman" w:hAnsi="Times New Roman"/>
                <w:color w:val="000000"/>
                <w:sz w:val="24"/>
                <w:lang w:val="ru-RU"/>
              </w:rPr>
              <w:t>близким</w:t>
            </w:r>
            <w:proofErr w:type="gramEnd"/>
            <w:r w:rsidRPr="00621914">
              <w:rPr>
                <w:rFonts w:ascii="Times New Roman" w:hAnsi="Times New Roman"/>
                <w:color w:val="000000"/>
                <w:sz w:val="24"/>
                <w:lang w:val="ru-RU"/>
              </w:rPr>
              <w:t>. На примере произведений А.В. Митяева «За что я люблю маму», С. Я. Маршака "Хороший день"</w:t>
            </w:r>
          </w:p>
        </w:tc>
        <w:tc>
          <w:tcPr>
            <w:tcW w:w="783"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t>126</w:t>
            </w:r>
          </w:p>
        </w:tc>
        <w:tc>
          <w:tcPr>
            <w:tcW w:w="3461" w:type="dxa"/>
            <w:tcMar>
              <w:top w:w="50" w:type="dxa"/>
              <w:left w:w="100" w:type="dxa"/>
            </w:tcMar>
            <w:vAlign w:val="center"/>
          </w:tcPr>
          <w:p w:rsidR="00D826EF" w:rsidRDefault="00621914">
            <w:pPr>
              <w:spacing w:after="0"/>
              <w:ind w:left="135"/>
            </w:pPr>
            <w:r w:rsidRPr="00621914">
              <w:rPr>
                <w:rFonts w:ascii="Times New Roman" w:hAnsi="Times New Roman"/>
                <w:color w:val="000000"/>
                <w:sz w:val="24"/>
                <w:lang w:val="ru-RU"/>
              </w:rPr>
              <w:t xml:space="preserve">Определение темы произведения: о взаимоотношениях человека и животных. </w:t>
            </w:r>
            <w:r>
              <w:rPr>
                <w:rFonts w:ascii="Times New Roman" w:hAnsi="Times New Roman"/>
                <w:color w:val="000000"/>
                <w:sz w:val="24"/>
              </w:rPr>
              <w:t>Составление рассказа о самостоятельно прочитанной книге о животных</w:t>
            </w:r>
          </w:p>
        </w:tc>
        <w:tc>
          <w:tcPr>
            <w:tcW w:w="783"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t>127</w:t>
            </w:r>
          </w:p>
        </w:tc>
        <w:tc>
          <w:tcPr>
            <w:tcW w:w="3461"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Описание героя произведения, его </w:t>
            </w:r>
            <w:r w:rsidRPr="00621914">
              <w:rPr>
                <w:rFonts w:ascii="Times New Roman" w:hAnsi="Times New Roman"/>
                <w:color w:val="000000"/>
                <w:sz w:val="24"/>
                <w:lang w:val="ru-RU"/>
              </w:rPr>
              <w:lastRenderedPageBreak/>
              <w:t>внешности, действий. На примере произведений В.В. Бианки "Лис и Мышонок", С. В. Михалкова "Трезор"</w:t>
            </w:r>
          </w:p>
        </w:tc>
        <w:tc>
          <w:tcPr>
            <w:tcW w:w="783"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lastRenderedPageBreak/>
              <w:t>128</w:t>
            </w:r>
          </w:p>
        </w:tc>
        <w:tc>
          <w:tcPr>
            <w:tcW w:w="3461"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Отражение в произведениях понятий: любовь и забота о животных. На примере произведения М.М. Пришвина "Ёж" и других</w:t>
            </w:r>
          </w:p>
        </w:tc>
        <w:tc>
          <w:tcPr>
            <w:tcW w:w="783"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t>129</w:t>
            </w:r>
          </w:p>
        </w:tc>
        <w:tc>
          <w:tcPr>
            <w:tcW w:w="3461" w:type="dxa"/>
            <w:tcMar>
              <w:top w:w="50" w:type="dxa"/>
              <w:left w:w="100" w:type="dxa"/>
            </w:tcMar>
            <w:vAlign w:val="center"/>
          </w:tcPr>
          <w:p w:rsidR="00D826EF" w:rsidRDefault="00621914">
            <w:pPr>
              <w:spacing w:after="0"/>
              <w:ind w:left="135"/>
            </w:pPr>
            <w:r w:rsidRPr="00621914">
              <w:rPr>
                <w:rFonts w:ascii="Times New Roman" w:hAnsi="Times New Roman"/>
                <w:color w:val="000000"/>
                <w:sz w:val="24"/>
                <w:lang w:val="ru-RU"/>
              </w:rPr>
              <w:t xml:space="preserve">Выделение главной мысли (идеи) в произведениях о братьях наших меньших: бережное отношение к животным. </w:t>
            </w:r>
            <w:r>
              <w:rPr>
                <w:rFonts w:ascii="Times New Roman" w:hAnsi="Times New Roman"/>
                <w:color w:val="000000"/>
                <w:sz w:val="24"/>
              </w:rPr>
              <w:t>На примере рассказа В. А. Осеевой "Плохо"</w:t>
            </w:r>
          </w:p>
        </w:tc>
        <w:tc>
          <w:tcPr>
            <w:tcW w:w="783"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t>130</w:t>
            </w:r>
          </w:p>
        </w:tc>
        <w:tc>
          <w:tcPr>
            <w:tcW w:w="3461"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Сравнение художественных и научно-познавательных текстов: описание героя-животного</w:t>
            </w:r>
          </w:p>
        </w:tc>
        <w:tc>
          <w:tcPr>
            <w:tcW w:w="783"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t>131</w:t>
            </w:r>
          </w:p>
        </w:tc>
        <w:tc>
          <w:tcPr>
            <w:tcW w:w="3461"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Работа с текстом произведения: характеристика героя, его внешности, действий. На примере произведений Е.И. Чарушина «Про Томку», Сладкова "Лисица и Ёж"</w:t>
            </w:r>
          </w:p>
        </w:tc>
        <w:tc>
          <w:tcPr>
            <w:tcW w:w="783"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447" w:type="dxa"/>
            <w:tcMar>
              <w:top w:w="50" w:type="dxa"/>
              <w:left w:w="100" w:type="dxa"/>
            </w:tcMar>
            <w:vAlign w:val="center"/>
          </w:tcPr>
          <w:p w:rsidR="00D826EF" w:rsidRDefault="00621914">
            <w:pPr>
              <w:spacing w:after="0"/>
            </w:pPr>
            <w:r>
              <w:rPr>
                <w:rFonts w:ascii="Times New Roman" w:hAnsi="Times New Roman"/>
                <w:color w:val="000000"/>
                <w:sz w:val="24"/>
              </w:rPr>
              <w:t>132</w:t>
            </w:r>
          </w:p>
        </w:tc>
        <w:tc>
          <w:tcPr>
            <w:tcW w:w="3461" w:type="dxa"/>
            <w:tcMar>
              <w:top w:w="50" w:type="dxa"/>
              <w:left w:w="100" w:type="dxa"/>
            </w:tcMar>
            <w:vAlign w:val="center"/>
          </w:tcPr>
          <w:p w:rsidR="00D826EF" w:rsidRDefault="00621914">
            <w:pPr>
              <w:spacing w:after="0"/>
              <w:ind w:left="135"/>
            </w:pPr>
            <w:r>
              <w:rPr>
                <w:rFonts w:ascii="Times New Roman" w:hAnsi="Times New Roman"/>
                <w:color w:val="000000"/>
                <w:sz w:val="24"/>
              </w:rPr>
              <w:t>Собаки — защитники Родины</w:t>
            </w:r>
          </w:p>
        </w:tc>
        <w:tc>
          <w:tcPr>
            <w:tcW w:w="783"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826EF" w:rsidRDefault="00D826EF">
            <w:pPr>
              <w:spacing w:after="0"/>
              <w:ind w:left="135"/>
              <w:jc w:val="center"/>
            </w:pPr>
          </w:p>
        </w:tc>
        <w:tc>
          <w:tcPr>
            <w:tcW w:w="1576" w:type="dxa"/>
            <w:tcMar>
              <w:top w:w="50" w:type="dxa"/>
              <w:left w:w="100" w:type="dxa"/>
            </w:tcMar>
            <w:vAlign w:val="center"/>
          </w:tcPr>
          <w:p w:rsidR="00D826EF" w:rsidRDefault="00D826EF">
            <w:pPr>
              <w:spacing w:after="0"/>
              <w:ind w:left="135"/>
              <w:jc w:val="center"/>
            </w:pPr>
          </w:p>
        </w:tc>
        <w:tc>
          <w:tcPr>
            <w:tcW w:w="1110" w:type="dxa"/>
            <w:tcMar>
              <w:top w:w="50" w:type="dxa"/>
              <w:left w:w="100" w:type="dxa"/>
            </w:tcMar>
            <w:vAlign w:val="center"/>
          </w:tcPr>
          <w:p w:rsidR="00D826EF" w:rsidRDefault="00D826EF">
            <w:pPr>
              <w:spacing w:after="0"/>
              <w:ind w:left="135"/>
            </w:pPr>
          </w:p>
        </w:tc>
        <w:tc>
          <w:tcPr>
            <w:tcW w:w="1922" w:type="dxa"/>
            <w:tcMar>
              <w:top w:w="50" w:type="dxa"/>
              <w:left w:w="100" w:type="dxa"/>
            </w:tcMar>
            <w:vAlign w:val="center"/>
          </w:tcPr>
          <w:p w:rsidR="00D826EF" w:rsidRDefault="00D826EF">
            <w:pPr>
              <w:spacing w:after="0"/>
              <w:ind w:left="135"/>
            </w:pPr>
          </w:p>
        </w:tc>
      </w:tr>
      <w:tr w:rsidR="00D826EF">
        <w:trPr>
          <w:trHeight w:val="144"/>
          <w:tblCellSpacing w:w="0" w:type="dxa"/>
        </w:trPr>
        <w:tc>
          <w:tcPr>
            <w:tcW w:w="0" w:type="auto"/>
            <w:gridSpan w:val="2"/>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473"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826EF" w:rsidRDefault="00D826EF"/>
        </w:tc>
      </w:tr>
    </w:tbl>
    <w:p w:rsidR="00D826EF" w:rsidRDefault="00D826EF">
      <w:pPr>
        <w:sectPr w:rsidR="00D826EF">
          <w:pgSz w:w="16383" w:h="11906" w:orient="landscape"/>
          <w:pgMar w:top="1134" w:right="850" w:bottom="1134" w:left="1701" w:header="720" w:footer="720" w:gutter="0"/>
          <w:cols w:space="720"/>
        </w:sectPr>
      </w:pPr>
    </w:p>
    <w:p w:rsidR="00D826EF" w:rsidRDefault="00621914">
      <w:pPr>
        <w:spacing w:after="0"/>
        <w:ind w:left="120"/>
      </w:pPr>
      <w:r>
        <w:rPr>
          <w:rFonts w:ascii="Times New Roman" w:hAnsi="Times New Roman"/>
          <w:b/>
          <w:color w:val="000000"/>
          <w:sz w:val="28"/>
        </w:rPr>
        <w:lastRenderedPageBreak/>
        <w:t xml:space="preserve"> 2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2"/>
        <w:gridCol w:w="4539"/>
        <w:gridCol w:w="1224"/>
        <w:gridCol w:w="1843"/>
        <w:gridCol w:w="1912"/>
        <w:gridCol w:w="1349"/>
        <w:gridCol w:w="2223"/>
      </w:tblGrid>
      <w:tr w:rsidR="00D826EF">
        <w:trPr>
          <w:trHeight w:val="144"/>
          <w:tblCellSpacing w:w="0" w:type="dxa"/>
        </w:trPr>
        <w:tc>
          <w:tcPr>
            <w:tcW w:w="453" w:type="dxa"/>
            <w:vMerge w:val="restart"/>
            <w:tcMar>
              <w:top w:w="50" w:type="dxa"/>
              <w:left w:w="100" w:type="dxa"/>
            </w:tcMar>
            <w:vAlign w:val="center"/>
          </w:tcPr>
          <w:p w:rsidR="00D826EF" w:rsidRDefault="00621914">
            <w:pPr>
              <w:spacing w:after="0"/>
              <w:ind w:left="135"/>
            </w:pPr>
            <w:r>
              <w:rPr>
                <w:rFonts w:ascii="Times New Roman" w:hAnsi="Times New Roman"/>
                <w:b/>
                <w:color w:val="000000"/>
                <w:sz w:val="24"/>
              </w:rPr>
              <w:t xml:space="preserve">№ п/п </w:t>
            </w:r>
          </w:p>
          <w:p w:rsidR="00D826EF" w:rsidRDefault="00D826EF">
            <w:pPr>
              <w:spacing w:after="0"/>
              <w:ind w:left="135"/>
            </w:pPr>
          </w:p>
        </w:tc>
        <w:tc>
          <w:tcPr>
            <w:tcW w:w="3344" w:type="dxa"/>
            <w:vMerge w:val="restart"/>
            <w:tcMar>
              <w:top w:w="50" w:type="dxa"/>
              <w:left w:w="100" w:type="dxa"/>
            </w:tcMar>
            <w:vAlign w:val="center"/>
          </w:tcPr>
          <w:p w:rsidR="00D826EF" w:rsidRDefault="00621914">
            <w:pPr>
              <w:spacing w:after="0"/>
              <w:ind w:left="135"/>
            </w:pPr>
            <w:r>
              <w:rPr>
                <w:rFonts w:ascii="Times New Roman" w:hAnsi="Times New Roman"/>
                <w:b/>
                <w:color w:val="000000"/>
                <w:sz w:val="24"/>
              </w:rPr>
              <w:t xml:space="preserve">Тема урока </w:t>
            </w:r>
          </w:p>
          <w:p w:rsidR="00D826EF" w:rsidRDefault="00D826EF">
            <w:pPr>
              <w:spacing w:after="0"/>
              <w:ind w:left="135"/>
            </w:pPr>
          </w:p>
        </w:tc>
        <w:tc>
          <w:tcPr>
            <w:tcW w:w="0" w:type="auto"/>
            <w:gridSpan w:val="3"/>
            <w:tcMar>
              <w:top w:w="50" w:type="dxa"/>
              <w:left w:w="100" w:type="dxa"/>
            </w:tcMar>
            <w:vAlign w:val="center"/>
          </w:tcPr>
          <w:p w:rsidR="00D826EF" w:rsidRDefault="00621914">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D826EF" w:rsidRDefault="00621914">
            <w:pPr>
              <w:spacing w:after="0"/>
              <w:ind w:left="135"/>
            </w:pPr>
            <w:r>
              <w:rPr>
                <w:rFonts w:ascii="Times New Roman" w:hAnsi="Times New Roman"/>
                <w:b/>
                <w:color w:val="000000"/>
                <w:sz w:val="24"/>
              </w:rPr>
              <w:t xml:space="preserve">Дата изучения </w:t>
            </w:r>
          </w:p>
          <w:p w:rsidR="00D826EF" w:rsidRDefault="00D826EF">
            <w:pPr>
              <w:spacing w:after="0"/>
              <w:ind w:left="135"/>
            </w:pPr>
          </w:p>
        </w:tc>
        <w:tc>
          <w:tcPr>
            <w:tcW w:w="1936" w:type="dxa"/>
            <w:vMerge w:val="restart"/>
            <w:tcMar>
              <w:top w:w="50" w:type="dxa"/>
              <w:left w:w="100" w:type="dxa"/>
            </w:tcMar>
            <w:vAlign w:val="center"/>
          </w:tcPr>
          <w:p w:rsidR="00D826EF" w:rsidRDefault="00621914">
            <w:pPr>
              <w:spacing w:after="0"/>
              <w:ind w:left="135"/>
            </w:pPr>
            <w:r>
              <w:rPr>
                <w:rFonts w:ascii="Times New Roman" w:hAnsi="Times New Roman"/>
                <w:b/>
                <w:color w:val="000000"/>
                <w:sz w:val="24"/>
              </w:rPr>
              <w:t xml:space="preserve">Электронные цифровые образовательные ресурсы </w:t>
            </w:r>
          </w:p>
          <w:p w:rsidR="00D826EF" w:rsidRDefault="00D826EF">
            <w:pPr>
              <w:spacing w:after="0"/>
              <w:ind w:left="135"/>
            </w:pPr>
          </w:p>
        </w:tc>
      </w:tr>
      <w:tr w:rsidR="00D826EF">
        <w:trPr>
          <w:trHeight w:val="144"/>
          <w:tblCellSpacing w:w="0" w:type="dxa"/>
        </w:trPr>
        <w:tc>
          <w:tcPr>
            <w:tcW w:w="0" w:type="auto"/>
            <w:vMerge/>
            <w:tcBorders>
              <w:top w:val="nil"/>
            </w:tcBorders>
            <w:tcMar>
              <w:top w:w="50" w:type="dxa"/>
              <w:left w:w="100" w:type="dxa"/>
            </w:tcMar>
          </w:tcPr>
          <w:p w:rsidR="00D826EF" w:rsidRDefault="00D826EF"/>
        </w:tc>
        <w:tc>
          <w:tcPr>
            <w:tcW w:w="0" w:type="auto"/>
            <w:vMerge/>
            <w:tcBorders>
              <w:top w:val="nil"/>
            </w:tcBorders>
            <w:tcMar>
              <w:top w:w="50" w:type="dxa"/>
              <w:left w:w="100" w:type="dxa"/>
            </w:tcMar>
          </w:tcPr>
          <w:p w:rsidR="00D826EF" w:rsidRDefault="00D826EF"/>
        </w:tc>
        <w:tc>
          <w:tcPr>
            <w:tcW w:w="795" w:type="dxa"/>
            <w:tcMar>
              <w:top w:w="50" w:type="dxa"/>
              <w:left w:w="100" w:type="dxa"/>
            </w:tcMar>
            <w:vAlign w:val="center"/>
          </w:tcPr>
          <w:p w:rsidR="00D826EF" w:rsidRDefault="00621914">
            <w:pPr>
              <w:spacing w:after="0"/>
              <w:ind w:left="135"/>
            </w:pPr>
            <w:r>
              <w:rPr>
                <w:rFonts w:ascii="Times New Roman" w:hAnsi="Times New Roman"/>
                <w:b/>
                <w:color w:val="000000"/>
                <w:sz w:val="24"/>
              </w:rPr>
              <w:t xml:space="preserve">Всего </w:t>
            </w:r>
          </w:p>
          <w:p w:rsidR="00D826EF" w:rsidRDefault="00D826EF">
            <w:pPr>
              <w:spacing w:after="0"/>
              <w:ind w:left="135"/>
            </w:pPr>
          </w:p>
        </w:tc>
        <w:tc>
          <w:tcPr>
            <w:tcW w:w="1488" w:type="dxa"/>
            <w:tcMar>
              <w:top w:w="50" w:type="dxa"/>
              <w:left w:w="100" w:type="dxa"/>
            </w:tcMar>
            <w:vAlign w:val="center"/>
          </w:tcPr>
          <w:p w:rsidR="00D826EF" w:rsidRDefault="00621914">
            <w:pPr>
              <w:spacing w:after="0"/>
              <w:ind w:left="135"/>
            </w:pPr>
            <w:r>
              <w:rPr>
                <w:rFonts w:ascii="Times New Roman" w:hAnsi="Times New Roman"/>
                <w:b/>
                <w:color w:val="000000"/>
                <w:sz w:val="24"/>
              </w:rPr>
              <w:t xml:space="preserve">Контрольные работы </w:t>
            </w:r>
          </w:p>
          <w:p w:rsidR="00D826EF" w:rsidRDefault="00D826EF">
            <w:pPr>
              <w:spacing w:after="0"/>
              <w:ind w:left="135"/>
            </w:pPr>
          </w:p>
        </w:tc>
        <w:tc>
          <w:tcPr>
            <w:tcW w:w="1590" w:type="dxa"/>
            <w:tcMar>
              <w:top w:w="50" w:type="dxa"/>
              <w:left w:w="100" w:type="dxa"/>
            </w:tcMar>
            <w:vAlign w:val="center"/>
          </w:tcPr>
          <w:p w:rsidR="00D826EF" w:rsidRDefault="00621914">
            <w:pPr>
              <w:spacing w:after="0"/>
              <w:ind w:left="135"/>
            </w:pPr>
            <w:r>
              <w:rPr>
                <w:rFonts w:ascii="Times New Roman" w:hAnsi="Times New Roman"/>
                <w:b/>
                <w:color w:val="000000"/>
                <w:sz w:val="24"/>
              </w:rPr>
              <w:t xml:space="preserve">Практические работы </w:t>
            </w:r>
          </w:p>
          <w:p w:rsidR="00D826EF" w:rsidRDefault="00D826EF">
            <w:pPr>
              <w:spacing w:after="0"/>
              <w:ind w:left="135"/>
            </w:pPr>
          </w:p>
        </w:tc>
        <w:tc>
          <w:tcPr>
            <w:tcW w:w="0" w:type="auto"/>
            <w:vMerge/>
            <w:tcBorders>
              <w:top w:val="nil"/>
            </w:tcBorders>
            <w:tcMar>
              <w:top w:w="50" w:type="dxa"/>
              <w:left w:w="100" w:type="dxa"/>
            </w:tcMar>
          </w:tcPr>
          <w:p w:rsidR="00D826EF" w:rsidRDefault="00D826EF"/>
        </w:tc>
        <w:tc>
          <w:tcPr>
            <w:tcW w:w="0" w:type="auto"/>
            <w:vMerge/>
            <w:tcBorders>
              <w:top w:val="nil"/>
            </w:tcBorders>
            <w:tcMar>
              <w:top w:w="50" w:type="dxa"/>
              <w:left w:w="100" w:type="dxa"/>
            </w:tcMar>
          </w:tcPr>
          <w:p w:rsidR="00D826EF" w:rsidRDefault="00D826EF"/>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t>1</w:t>
            </w:r>
          </w:p>
        </w:tc>
        <w:tc>
          <w:tcPr>
            <w:tcW w:w="334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Резервный урок. Работа с детскими книгами: виды книг (учебная, художественная, справочная) (Час </w:t>
            </w:r>
            <w:proofErr w:type="gramStart"/>
            <w:r w:rsidRPr="00621914">
              <w:rPr>
                <w:rFonts w:ascii="Times New Roman" w:hAnsi="Times New Roman"/>
                <w:color w:val="000000"/>
                <w:sz w:val="24"/>
                <w:lang w:val="ru-RU"/>
              </w:rPr>
              <w:t>из</w:t>
            </w:r>
            <w:proofErr w:type="gramEnd"/>
            <w:r w:rsidRPr="00621914">
              <w:rPr>
                <w:rFonts w:ascii="Times New Roman" w:hAnsi="Times New Roman"/>
                <w:color w:val="000000"/>
                <w:sz w:val="24"/>
                <w:lang w:val="ru-RU"/>
              </w:rPr>
              <w:t xml:space="preserve"> резервных)</w:t>
            </w:r>
          </w:p>
        </w:tc>
        <w:tc>
          <w:tcPr>
            <w:tcW w:w="79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826EF" w:rsidRDefault="00D826EF">
            <w:pPr>
              <w:spacing w:after="0"/>
              <w:ind w:left="135"/>
              <w:jc w:val="center"/>
            </w:pP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t>2</w:t>
            </w:r>
          </w:p>
        </w:tc>
        <w:tc>
          <w:tcPr>
            <w:tcW w:w="3344" w:type="dxa"/>
            <w:tcMar>
              <w:top w:w="50" w:type="dxa"/>
              <w:left w:w="100" w:type="dxa"/>
            </w:tcMar>
            <w:vAlign w:val="center"/>
          </w:tcPr>
          <w:p w:rsidR="00D826EF" w:rsidRDefault="00621914">
            <w:pPr>
              <w:spacing w:after="0"/>
              <w:ind w:left="135"/>
            </w:pPr>
            <w:r>
              <w:rPr>
                <w:rFonts w:ascii="Times New Roman" w:hAnsi="Times New Roman"/>
                <w:color w:val="000000"/>
                <w:sz w:val="24"/>
              </w:rPr>
              <w:t>Произведения малых жанров фольклора</w:t>
            </w:r>
          </w:p>
        </w:tc>
        <w:tc>
          <w:tcPr>
            <w:tcW w:w="795"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826EF" w:rsidRDefault="00D826EF">
            <w:pPr>
              <w:spacing w:after="0"/>
              <w:ind w:left="135"/>
              <w:jc w:val="center"/>
            </w:pP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t>3</w:t>
            </w:r>
          </w:p>
        </w:tc>
        <w:tc>
          <w:tcPr>
            <w:tcW w:w="3344" w:type="dxa"/>
            <w:tcMar>
              <w:top w:w="50" w:type="dxa"/>
              <w:left w:w="100" w:type="dxa"/>
            </w:tcMar>
            <w:vAlign w:val="center"/>
          </w:tcPr>
          <w:p w:rsidR="00D826EF" w:rsidRDefault="00621914">
            <w:pPr>
              <w:spacing w:after="0"/>
              <w:ind w:left="135"/>
            </w:pPr>
            <w:r>
              <w:rPr>
                <w:rFonts w:ascii="Times New Roman" w:hAnsi="Times New Roman"/>
                <w:color w:val="000000"/>
                <w:sz w:val="24"/>
              </w:rPr>
              <w:t>Пословицы как жанр фольклора</w:t>
            </w:r>
          </w:p>
        </w:tc>
        <w:tc>
          <w:tcPr>
            <w:tcW w:w="795"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826EF" w:rsidRDefault="00D826EF">
            <w:pPr>
              <w:spacing w:after="0"/>
              <w:ind w:left="135"/>
              <w:jc w:val="center"/>
            </w:pP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t>4</w:t>
            </w:r>
          </w:p>
        </w:tc>
        <w:tc>
          <w:tcPr>
            <w:tcW w:w="3344" w:type="dxa"/>
            <w:tcMar>
              <w:top w:w="50" w:type="dxa"/>
              <w:left w:w="100" w:type="dxa"/>
            </w:tcMar>
            <w:vAlign w:val="center"/>
          </w:tcPr>
          <w:p w:rsidR="00D826EF" w:rsidRDefault="00621914">
            <w:pPr>
              <w:spacing w:after="0"/>
              <w:ind w:left="135"/>
            </w:pPr>
            <w:r>
              <w:rPr>
                <w:rFonts w:ascii="Times New Roman" w:hAnsi="Times New Roman"/>
                <w:color w:val="000000"/>
                <w:sz w:val="24"/>
              </w:rPr>
              <w:t>Характеристика особенностей народных песен</w:t>
            </w:r>
          </w:p>
        </w:tc>
        <w:tc>
          <w:tcPr>
            <w:tcW w:w="795"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826EF" w:rsidRDefault="00D826EF">
            <w:pPr>
              <w:spacing w:after="0"/>
              <w:ind w:left="135"/>
              <w:jc w:val="center"/>
            </w:pP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t>5</w:t>
            </w:r>
          </w:p>
        </w:tc>
        <w:tc>
          <w:tcPr>
            <w:tcW w:w="334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Шуточные фольклорные произведения: игра со словом. Небылица как «перевёртыш событий». Потешки и прибаутки</w:t>
            </w:r>
          </w:p>
        </w:tc>
        <w:tc>
          <w:tcPr>
            <w:tcW w:w="79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826EF" w:rsidRDefault="00D826EF">
            <w:pPr>
              <w:spacing w:after="0"/>
              <w:ind w:left="135"/>
              <w:jc w:val="center"/>
            </w:pP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t>6</w:t>
            </w:r>
          </w:p>
        </w:tc>
        <w:tc>
          <w:tcPr>
            <w:tcW w:w="334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Ритм и счёт – основа построения считалок</w:t>
            </w:r>
          </w:p>
        </w:tc>
        <w:tc>
          <w:tcPr>
            <w:tcW w:w="79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826EF" w:rsidRDefault="00D826EF">
            <w:pPr>
              <w:spacing w:after="0"/>
              <w:ind w:left="135"/>
              <w:jc w:val="center"/>
            </w:pP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t>7</w:t>
            </w:r>
          </w:p>
        </w:tc>
        <w:tc>
          <w:tcPr>
            <w:tcW w:w="334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Анализ особенностей скороговорок, их роль в речи</w:t>
            </w:r>
          </w:p>
        </w:tc>
        <w:tc>
          <w:tcPr>
            <w:tcW w:w="79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826EF" w:rsidRDefault="00D826EF">
            <w:pPr>
              <w:spacing w:after="0"/>
              <w:ind w:left="135"/>
              <w:jc w:val="center"/>
            </w:pP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t>8</w:t>
            </w:r>
          </w:p>
        </w:tc>
        <w:tc>
          <w:tcPr>
            <w:tcW w:w="334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Загадка как жанр фольклора, тематические группы загадок</w:t>
            </w:r>
          </w:p>
        </w:tc>
        <w:tc>
          <w:tcPr>
            <w:tcW w:w="79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826EF" w:rsidRDefault="00D826EF">
            <w:pPr>
              <w:spacing w:after="0"/>
              <w:ind w:left="135"/>
              <w:jc w:val="center"/>
            </w:pP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t>9</w:t>
            </w:r>
          </w:p>
        </w:tc>
        <w:tc>
          <w:tcPr>
            <w:tcW w:w="3344" w:type="dxa"/>
            <w:tcMar>
              <w:top w:w="50" w:type="dxa"/>
              <w:left w:w="100" w:type="dxa"/>
            </w:tcMar>
            <w:vAlign w:val="center"/>
          </w:tcPr>
          <w:p w:rsidR="00D826EF" w:rsidRDefault="00621914">
            <w:pPr>
              <w:spacing w:after="0"/>
              <w:ind w:left="135"/>
            </w:pPr>
            <w:r>
              <w:rPr>
                <w:rFonts w:ascii="Times New Roman" w:hAnsi="Times New Roman"/>
                <w:color w:val="000000"/>
                <w:sz w:val="24"/>
              </w:rPr>
              <w:t>Произведения устного народного творчества</w:t>
            </w:r>
          </w:p>
        </w:tc>
        <w:tc>
          <w:tcPr>
            <w:tcW w:w="795"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826EF" w:rsidRDefault="00D826EF">
            <w:pPr>
              <w:spacing w:after="0"/>
              <w:ind w:left="135"/>
              <w:jc w:val="center"/>
            </w:pP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t>10</w:t>
            </w:r>
          </w:p>
        </w:tc>
        <w:tc>
          <w:tcPr>
            <w:tcW w:w="3344" w:type="dxa"/>
            <w:tcMar>
              <w:top w:w="50" w:type="dxa"/>
              <w:left w:w="100" w:type="dxa"/>
            </w:tcMar>
            <w:vAlign w:val="center"/>
          </w:tcPr>
          <w:p w:rsidR="00D826EF" w:rsidRDefault="00621914">
            <w:pPr>
              <w:spacing w:after="0"/>
              <w:ind w:left="135"/>
            </w:pPr>
            <w:r w:rsidRPr="00621914">
              <w:rPr>
                <w:rFonts w:ascii="Times New Roman" w:hAnsi="Times New Roman"/>
                <w:color w:val="000000"/>
                <w:sz w:val="24"/>
                <w:lang w:val="ru-RU"/>
              </w:rPr>
              <w:t xml:space="preserve">Особенности сказок разного вида (о животных, бытовые, волшебные). </w:t>
            </w:r>
            <w:r>
              <w:rPr>
                <w:rFonts w:ascii="Times New Roman" w:hAnsi="Times New Roman"/>
                <w:color w:val="000000"/>
                <w:sz w:val="24"/>
              </w:rPr>
              <w:t xml:space="preserve">На </w:t>
            </w:r>
            <w:r>
              <w:rPr>
                <w:rFonts w:ascii="Times New Roman" w:hAnsi="Times New Roman"/>
                <w:color w:val="000000"/>
                <w:sz w:val="24"/>
              </w:rPr>
              <w:lastRenderedPageBreak/>
              <w:t>примере русской народной сказки «У страха глаза велики»</w:t>
            </w:r>
          </w:p>
        </w:tc>
        <w:tc>
          <w:tcPr>
            <w:tcW w:w="795"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D826EF" w:rsidRDefault="00D826EF">
            <w:pPr>
              <w:spacing w:after="0"/>
              <w:ind w:left="135"/>
              <w:jc w:val="center"/>
            </w:pP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79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826EF" w:rsidRDefault="00D826EF">
            <w:pPr>
              <w:spacing w:after="0"/>
              <w:ind w:left="135"/>
              <w:jc w:val="center"/>
            </w:pP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t>12</w:t>
            </w:r>
          </w:p>
        </w:tc>
        <w:tc>
          <w:tcPr>
            <w:tcW w:w="334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79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826EF" w:rsidRDefault="00D826EF">
            <w:pPr>
              <w:spacing w:after="0"/>
              <w:ind w:left="135"/>
              <w:jc w:val="center"/>
            </w:pP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t>13</w:t>
            </w:r>
          </w:p>
        </w:tc>
        <w:tc>
          <w:tcPr>
            <w:tcW w:w="334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Сказка – выражение народной мудрости, нравственная идея фольклорных сказок на примере сказки "Лиса и журавль"</w:t>
            </w:r>
          </w:p>
        </w:tc>
        <w:tc>
          <w:tcPr>
            <w:tcW w:w="79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826EF" w:rsidRDefault="00D826EF">
            <w:pPr>
              <w:spacing w:after="0"/>
              <w:ind w:left="135"/>
              <w:jc w:val="center"/>
            </w:pP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t>14</w:t>
            </w:r>
          </w:p>
        </w:tc>
        <w:tc>
          <w:tcPr>
            <w:tcW w:w="3344" w:type="dxa"/>
            <w:tcMar>
              <w:top w:w="50" w:type="dxa"/>
              <w:left w:w="100" w:type="dxa"/>
            </w:tcMar>
            <w:vAlign w:val="center"/>
          </w:tcPr>
          <w:p w:rsidR="00D826EF" w:rsidRDefault="00621914">
            <w:pPr>
              <w:spacing w:after="0"/>
              <w:ind w:left="135"/>
            </w:pPr>
            <w:r w:rsidRPr="00621914">
              <w:rPr>
                <w:rFonts w:ascii="Times New Roman" w:hAnsi="Times New Roman"/>
                <w:color w:val="000000"/>
                <w:sz w:val="24"/>
                <w:lang w:val="ru-RU"/>
              </w:rPr>
              <w:t xml:space="preserve">Общее представление о волшебной сказке: присказки, повторы. </w:t>
            </w:r>
            <w:r>
              <w:rPr>
                <w:rFonts w:ascii="Times New Roman" w:hAnsi="Times New Roman"/>
                <w:color w:val="000000"/>
                <w:sz w:val="24"/>
              </w:rPr>
              <w:t>Русская народная сказка «Снегурочка»</w:t>
            </w:r>
          </w:p>
        </w:tc>
        <w:tc>
          <w:tcPr>
            <w:tcW w:w="795"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826EF" w:rsidRDefault="00D826EF">
            <w:pPr>
              <w:spacing w:after="0"/>
              <w:ind w:left="135"/>
              <w:jc w:val="center"/>
            </w:pP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t>15</w:t>
            </w:r>
          </w:p>
        </w:tc>
        <w:tc>
          <w:tcPr>
            <w:tcW w:w="334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Характеристика героя волшебной сказки, постоянные эпитеты. На примере русской народной сказки "Гуси-лебеди"</w:t>
            </w:r>
          </w:p>
        </w:tc>
        <w:tc>
          <w:tcPr>
            <w:tcW w:w="79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826EF" w:rsidRDefault="00D826EF">
            <w:pPr>
              <w:spacing w:after="0"/>
              <w:ind w:left="135"/>
              <w:jc w:val="center"/>
            </w:pP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t>16</w:t>
            </w:r>
          </w:p>
        </w:tc>
        <w:tc>
          <w:tcPr>
            <w:tcW w:w="334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Фольклорные произведения народов России: отражение в сказках народного быта и культуры</w:t>
            </w:r>
          </w:p>
        </w:tc>
        <w:tc>
          <w:tcPr>
            <w:tcW w:w="79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826EF" w:rsidRDefault="00D826EF">
            <w:pPr>
              <w:spacing w:after="0"/>
              <w:ind w:left="135"/>
              <w:jc w:val="center"/>
            </w:pP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t>17</w:t>
            </w:r>
          </w:p>
        </w:tc>
        <w:tc>
          <w:tcPr>
            <w:tcW w:w="334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Тематическая проверочная работа по итогам раздела «Фольклор»</w:t>
            </w:r>
          </w:p>
        </w:tc>
        <w:tc>
          <w:tcPr>
            <w:tcW w:w="79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t>18</w:t>
            </w:r>
          </w:p>
        </w:tc>
        <w:tc>
          <w:tcPr>
            <w:tcW w:w="334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Работа с детскими книгами: «Произведения писателей о родной природе» Эстетическое восприятие </w:t>
            </w:r>
            <w:r w:rsidRPr="00621914">
              <w:rPr>
                <w:rFonts w:ascii="Times New Roman" w:hAnsi="Times New Roman"/>
                <w:color w:val="000000"/>
                <w:sz w:val="24"/>
                <w:lang w:val="ru-RU"/>
              </w:rPr>
              <w:lastRenderedPageBreak/>
              <w:t>явлений осенней природы</w:t>
            </w:r>
          </w:p>
        </w:tc>
        <w:tc>
          <w:tcPr>
            <w:tcW w:w="79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D826EF" w:rsidRDefault="00D826EF">
            <w:pPr>
              <w:spacing w:after="0"/>
              <w:ind w:left="135"/>
              <w:jc w:val="center"/>
            </w:pP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lastRenderedPageBreak/>
              <w:t>19</w:t>
            </w:r>
          </w:p>
        </w:tc>
        <w:tc>
          <w:tcPr>
            <w:tcW w:w="334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Создание осеннего пейзажа: краски и звуки. Произведения художников и композиторов по выбору</w:t>
            </w:r>
          </w:p>
        </w:tc>
        <w:tc>
          <w:tcPr>
            <w:tcW w:w="79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826EF" w:rsidRDefault="00D826EF">
            <w:pPr>
              <w:spacing w:after="0"/>
              <w:ind w:left="135"/>
              <w:jc w:val="center"/>
            </w:pP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t>20</w:t>
            </w:r>
          </w:p>
        </w:tc>
        <w:tc>
          <w:tcPr>
            <w:tcW w:w="334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Восприятие пейзажной лирики. Слушание стихотворений об осени</w:t>
            </w:r>
          </w:p>
        </w:tc>
        <w:tc>
          <w:tcPr>
            <w:tcW w:w="79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826EF" w:rsidRDefault="00D826EF">
            <w:pPr>
              <w:spacing w:after="0"/>
              <w:ind w:left="135"/>
              <w:jc w:val="center"/>
            </w:pP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t>21</w:t>
            </w:r>
          </w:p>
        </w:tc>
        <w:tc>
          <w:tcPr>
            <w:tcW w:w="334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Сравнение стихотворений об осени. На примере произведений Ф. И. Тютчева "Есть в осени первоначальной…", К.Д. Бальмонта "Осень"</w:t>
            </w:r>
          </w:p>
        </w:tc>
        <w:tc>
          <w:tcPr>
            <w:tcW w:w="79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826EF" w:rsidRDefault="00D826EF">
            <w:pPr>
              <w:spacing w:after="0"/>
              <w:ind w:left="135"/>
              <w:jc w:val="center"/>
            </w:pP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t>22</w:t>
            </w:r>
          </w:p>
        </w:tc>
        <w:tc>
          <w:tcPr>
            <w:tcW w:w="334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c>
          <w:tcPr>
            <w:tcW w:w="79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826EF" w:rsidRDefault="00D826EF">
            <w:pPr>
              <w:spacing w:after="0"/>
              <w:ind w:left="135"/>
              <w:jc w:val="center"/>
            </w:pP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t>23</w:t>
            </w:r>
          </w:p>
        </w:tc>
        <w:tc>
          <w:tcPr>
            <w:tcW w:w="334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Восприятие осени в произведении М.М.Пришвина «Осеннее утро» и других на выбор</w:t>
            </w:r>
          </w:p>
        </w:tc>
        <w:tc>
          <w:tcPr>
            <w:tcW w:w="79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826EF" w:rsidRDefault="00D826EF">
            <w:pPr>
              <w:spacing w:after="0"/>
              <w:ind w:left="135"/>
              <w:jc w:val="center"/>
            </w:pP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t>24</w:t>
            </w:r>
          </w:p>
        </w:tc>
        <w:tc>
          <w:tcPr>
            <w:tcW w:w="334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Осень в произведениях А.С. Пушкина «Уж небо осенью дышало…», Г.А. Скребицкого «Четыре художника»</w:t>
            </w:r>
          </w:p>
        </w:tc>
        <w:tc>
          <w:tcPr>
            <w:tcW w:w="79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826EF" w:rsidRDefault="00D826EF">
            <w:pPr>
              <w:spacing w:after="0"/>
              <w:ind w:left="135"/>
              <w:jc w:val="center"/>
            </w:pP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t>25</w:t>
            </w:r>
          </w:p>
        </w:tc>
        <w:tc>
          <w:tcPr>
            <w:tcW w:w="334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Сравнение стихотворений об осенних листьях разных поэтов. А. Толстой "Осень. Обсыпается весь наш бедный сад…" и произведения других поэтов</w:t>
            </w:r>
          </w:p>
        </w:tc>
        <w:tc>
          <w:tcPr>
            <w:tcW w:w="79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826EF" w:rsidRDefault="00D826EF">
            <w:pPr>
              <w:spacing w:after="0"/>
              <w:ind w:left="135"/>
              <w:jc w:val="center"/>
            </w:pP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t>26</w:t>
            </w:r>
          </w:p>
        </w:tc>
        <w:tc>
          <w:tcPr>
            <w:tcW w:w="334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Тематическая проверочная работа по итогам раздела «Звуки и краски осенней </w:t>
            </w:r>
            <w:r w:rsidRPr="00621914">
              <w:rPr>
                <w:rFonts w:ascii="Times New Roman" w:hAnsi="Times New Roman"/>
                <w:color w:val="000000"/>
                <w:sz w:val="24"/>
                <w:lang w:val="ru-RU"/>
              </w:rPr>
              <w:lastRenderedPageBreak/>
              <w:t>природы»</w:t>
            </w:r>
          </w:p>
        </w:tc>
        <w:tc>
          <w:tcPr>
            <w:tcW w:w="79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lastRenderedPageBreak/>
              <w:t>27</w:t>
            </w:r>
          </w:p>
        </w:tc>
        <w:tc>
          <w:tcPr>
            <w:tcW w:w="3344" w:type="dxa"/>
            <w:tcMar>
              <w:top w:w="50" w:type="dxa"/>
              <w:left w:w="100" w:type="dxa"/>
            </w:tcMar>
            <w:vAlign w:val="center"/>
          </w:tcPr>
          <w:p w:rsidR="00D826EF" w:rsidRDefault="00621914">
            <w:pPr>
              <w:spacing w:after="0"/>
              <w:ind w:left="135"/>
            </w:pPr>
            <w:r w:rsidRPr="00621914">
              <w:rPr>
                <w:rFonts w:ascii="Times New Roman" w:hAnsi="Times New Roman"/>
                <w:color w:val="000000"/>
                <w:sz w:val="24"/>
                <w:lang w:val="ru-RU"/>
              </w:rPr>
              <w:t xml:space="preserve">Составление устных рассказов «Природа осенью» по изученным текстам. </w:t>
            </w:r>
            <w:r>
              <w:rPr>
                <w:rFonts w:ascii="Times New Roman" w:hAnsi="Times New Roman"/>
                <w:color w:val="000000"/>
                <w:sz w:val="24"/>
              </w:rPr>
              <w:t>Сравнение художественного и научно-познавательного текстов</w:t>
            </w:r>
          </w:p>
        </w:tc>
        <w:tc>
          <w:tcPr>
            <w:tcW w:w="795"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826EF" w:rsidRDefault="00D826EF">
            <w:pPr>
              <w:spacing w:after="0"/>
              <w:ind w:left="135"/>
              <w:jc w:val="center"/>
            </w:pP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t>28</w:t>
            </w:r>
          </w:p>
        </w:tc>
        <w:tc>
          <w:tcPr>
            <w:tcW w:w="334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Работа с текстом произведения С.В. Михалкова «Быль для детей»: осознание темы Великой Отечественной войны</w:t>
            </w:r>
          </w:p>
        </w:tc>
        <w:tc>
          <w:tcPr>
            <w:tcW w:w="79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826EF" w:rsidRDefault="00D826EF">
            <w:pPr>
              <w:spacing w:after="0"/>
              <w:ind w:left="135"/>
              <w:jc w:val="center"/>
            </w:pP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t>29</w:t>
            </w:r>
          </w:p>
        </w:tc>
        <w:tc>
          <w:tcPr>
            <w:tcW w:w="334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Патриотическое звучание произведений о Родине. Ф.П. Савинова «Родина» и другие по выбору</w:t>
            </w:r>
          </w:p>
        </w:tc>
        <w:tc>
          <w:tcPr>
            <w:tcW w:w="79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826EF" w:rsidRDefault="00D826EF">
            <w:pPr>
              <w:spacing w:after="0"/>
              <w:ind w:left="135"/>
              <w:jc w:val="center"/>
            </w:pP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t>30</w:t>
            </w:r>
          </w:p>
        </w:tc>
        <w:tc>
          <w:tcPr>
            <w:tcW w:w="334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Отражение темы Родина в произведении И.С. Никитина «Русь»</w:t>
            </w:r>
          </w:p>
        </w:tc>
        <w:tc>
          <w:tcPr>
            <w:tcW w:w="79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826EF" w:rsidRDefault="00D826EF">
            <w:pPr>
              <w:spacing w:after="0"/>
              <w:ind w:left="135"/>
              <w:jc w:val="center"/>
            </w:pP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t>31</w:t>
            </w:r>
          </w:p>
        </w:tc>
        <w:tc>
          <w:tcPr>
            <w:tcW w:w="334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Отражение нравственных ценностей в произведениях о Родине: любовь к родному краю. На примере произведения С.Т.Романовского «Русь». Почему хлеб всегда связан с трудом, жизнью и Родиной</w:t>
            </w:r>
          </w:p>
        </w:tc>
        <w:tc>
          <w:tcPr>
            <w:tcW w:w="79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826EF" w:rsidRDefault="00D826EF">
            <w:pPr>
              <w:spacing w:after="0"/>
              <w:ind w:left="135"/>
              <w:jc w:val="center"/>
            </w:pP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t>32</w:t>
            </w:r>
          </w:p>
        </w:tc>
        <w:tc>
          <w:tcPr>
            <w:tcW w:w="334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Любовь к природе – тема произведений о Родине. На примере произведения К.Г.Паустовского «Мещёрская сторона»</w:t>
            </w:r>
          </w:p>
        </w:tc>
        <w:tc>
          <w:tcPr>
            <w:tcW w:w="79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826EF" w:rsidRDefault="00D826EF">
            <w:pPr>
              <w:spacing w:after="0"/>
              <w:ind w:left="135"/>
              <w:jc w:val="center"/>
            </w:pP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t>33</w:t>
            </w:r>
          </w:p>
        </w:tc>
        <w:tc>
          <w:tcPr>
            <w:tcW w:w="3344" w:type="dxa"/>
            <w:tcMar>
              <w:top w:w="50" w:type="dxa"/>
              <w:left w:w="100" w:type="dxa"/>
            </w:tcMar>
            <w:vAlign w:val="center"/>
          </w:tcPr>
          <w:p w:rsidR="00D826EF" w:rsidRDefault="00621914">
            <w:pPr>
              <w:spacing w:after="0"/>
              <w:ind w:left="135"/>
            </w:pPr>
            <w:r w:rsidRPr="00621914">
              <w:rPr>
                <w:rFonts w:ascii="Times New Roman" w:hAnsi="Times New Roman"/>
                <w:color w:val="000000"/>
                <w:sz w:val="24"/>
                <w:lang w:val="ru-RU"/>
              </w:rPr>
              <w:t xml:space="preserve">Анализ заголовка стихотворения А.А. Прокофьева "Родина" и соотнесение его с главной мыслью произведения. </w:t>
            </w:r>
            <w:r>
              <w:rPr>
                <w:rFonts w:ascii="Times New Roman" w:hAnsi="Times New Roman"/>
                <w:color w:val="000000"/>
                <w:sz w:val="24"/>
              </w:rPr>
              <w:t>Понимание главной мысли (идеи) и темы произведений о Родине</w:t>
            </w:r>
          </w:p>
        </w:tc>
        <w:tc>
          <w:tcPr>
            <w:tcW w:w="795"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826EF" w:rsidRDefault="00D826EF">
            <w:pPr>
              <w:spacing w:after="0"/>
              <w:ind w:left="135"/>
              <w:jc w:val="center"/>
            </w:pP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t>34</w:t>
            </w:r>
          </w:p>
        </w:tc>
        <w:tc>
          <w:tcPr>
            <w:tcW w:w="334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Отражение темы Родины в </w:t>
            </w:r>
            <w:r w:rsidRPr="00621914">
              <w:rPr>
                <w:rFonts w:ascii="Times New Roman" w:hAnsi="Times New Roman"/>
                <w:color w:val="000000"/>
                <w:sz w:val="24"/>
                <w:lang w:val="ru-RU"/>
              </w:rPr>
              <w:lastRenderedPageBreak/>
              <w:t>изобразительном искусстве</w:t>
            </w:r>
          </w:p>
        </w:tc>
        <w:tc>
          <w:tcPr>
            <w:tcW w:w="79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D826EF" w:rsidRDefault="00D826EF">
            <w:pPr>
              <w:spacing w:after="0"/>
              <w:ind w:left="135"/>
              <w:jc w:val="center"/>
            </w:pP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lastRenderedPageBreak/>
              <w:t>35</w:t>
            </w:r>
          </w:p>
        </w:tc>
        <w:tc>
          <w:tcPr>
            <w:tcW w:w="334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Создание пейзажа в произведениях писателей. В.А. Жуковский "Летний вечер"</w:t>
            </w:r>
          </w:p>
        </w:tc>
        <w:tc>
          <w:tcPr>
            <w:tcW w:w="79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826EF" w:rsidRDefault="00D826EF">
            <w:pPr>
              <w:spacing w:after="0"/>
              <w:ind w:left="135"/>
              <w:jc w:val="center"/>
            </w:pP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t>36</w:t>
            </w:r>
          </w:p>
        </w:tc>
        <w:tc>
          <w:tcPr>
            <w:tcW w:w="334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Тема прихода весны в произведениях В.А.Жуковского «Жаворонок» и «Приход весны»</w:t>
            </w:r>
          </w:p>
        </w:tc>
        <w:tc>
          <w:tcPr>
            <w:tcW w:w="79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826EF" w:rsidRDefault="00D826EF">
            <w:pPr>
              <w:spacing w:after="0"/>
              <w:ind w:left="135"/>
              <w:jc w:val="center"/>
            </w:pP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t>37</w:t>
            </w:r>
          </w:p>
        </w:tc>
        <w:tc>
          <w:tcPr>
            <w:tcW w:w="3344" w:type="dxa"/>
            <w:tcMar>
              <w:top w:w="50" w:type="dxa"/>
              <w:left w:w="100" w:type="dxa"/>
            </w:tcMar>
            <w:vAlign w:val="center"/>
          </w:tcPr>
          <w:p w:rsidR="00D826EF" w:rsidRDefault="00621914">
            <w:pPr>
              <w:spacing w:after="0"/>
              <w:ind w:left="135"/>
            </w:pPr>
            <w:r w:rsidRPr="00621914">
              <w:rPr>
                <w:rFonts w:ascii="Times New Roman" w:hAnsi="Times New Roman"/>
                <w:color w:val="000000"/>
                <w:sz w:val="24"/>
                <w:lang w:val="ru-RU"/>
              </w:rPr>
              <w:t xml:space="preserve">Волшебный мир сказок. «У лукоморья дуб зелёный…» </w:t>
            </w:r>
            <w:r>
              <w:rPr>
                <w:rFonts w:ascii="Times New Roman" w:hAnsi="Times New Roman"/>
                <w:color w:val="000000"/>
                <w:sz w:val="24"/>
              </w:rPr>
              <w:t>А.С. Пушкин</w:t>
            </w:r>
          </w:p>
        </w:tc>
        <w:tc>
          <w:tcPr>
            <w:tcW w:w="795"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826EF" w:rsidRDefault="00D826EF">
            <w:pPr>
              <w:spacing w:after="0"/>
              <w:ind w:left="135"/>
              <w:jc w:val="center"/>
            </w:pP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t>38</w:t>
            </w:r>
          </w:p>
        </w:tc>
        <w:tc>
          <w:tcPr>
            <w:tcW w:w="3344" w:type="dxa"/>
            <w:tcMar>
              <w:top w:w="50" w:type="dxa"/>
              <w:left w:w="100" w:type="dxa"/>
            </w:tcMar>
            <w:vAlign w:val="center"/>
          </w:tcPr>
          <w:p w:rsidR="00D826EF" w:rsidRDefault="00621914">
            <w:pPr>
              <w:spacing w:after="0"/>
              <w:ind w:left="135"/>
            </w:pPr>
            <w:r w:rsidRPr="00621914">
              <w:rPr>
                <w:rFonts w:ascii="Times New Roman" w:hAnsi="Times New Roman"/>
                <w:color w:val="000000"/>
                <w:sz w:val="24"/>
                <w:lang w:val="ru-RU"/>
              </w:rPr>
              <w:t xml:space="preserve">Поучительный смысл «Сказки о рыбаке и рыбке» А.С. Пушкина. </w:t>
            </w:r>
            <w:r>
              <w:rPr>
                <w:rFonts w:ascii="Times New Roman" w:hAnsi="Times New Roman"/>
                <w:color w:val="000000"/>
                <w:sz w:val="24"/>
              </w:rPr>
              <w:t>Характеристика героев</w:t>
            </w:r>
          </w:p>
        </w:tc>
        <w:tc>
          <w:tcPr>
            <w:tcW w:w="795"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826EF" w:rsidRDefault="00D826EF">
            <w:pPr>
              <w:spacing w:after="0"/>
              <w:ind w:left="135"/>
              <w:jc w:val="center"/>
            </w:pP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t>39</w:t>
            </w:r>
          </w:p>
        </w:tc>
        <w:tc>
          <w:tcPr>
            <w:tcW w:w="334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Сравнение сказки А.С. Пушкина «Сказка о рыбаке и рыбке» с фольклорными (народными) сказками</w:t>
            </w:r>
          </w:p>
        </w:tc>
        <w:tc>
          <w:tcPr>
            <w:tcW w:w="79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826EF" w:rsidRDefault="00D826EF">
            <w:pPr>
              <w:spacing w:after="0"/>
              <w:ind w:left="135"/>
              <w:jc w:val="center"/>
            </w:pP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t>40</w:t>
            </w:r>
          </w:p>
        </w:tc>
        <w:tc>
          <w:tcPr>
            <w:tcW w:w="334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c>
          <w:tcPr>
            <w:tcW w:w="79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826EF" w:rsidRDefault="00D826EF">
            <w:pPr>
              <w:spacing w:after="0"/>
              <w:ind w:left="135"/>
              <w:jc w:val="center"/>
            </w:pP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t>41</w:t>
            </w:r>
          </w:p>
        </w:tc>
        <w:tc>
          <w:tcPr>
            <w:tcW w:w="334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Иллюстрации, их назначение в раскрытии содержания произведения. Иллюстрации </w:t>
            </w:r>
            <w:proofErr w:type="gramStart"/>
            <w:r w:rsidRPr="00621914">
              <w:rPr>
                <w:rFonts w:ascii="Times New Roman" w:hAnsi="Times New Roman"/>
                <w:color w:val="000000"/>
                <w:sz w:val="24"/>
                <w:lang w:val="ru-RU"/>
              </w:rPr>
              <w:t>к</w:t>
            </w:r>
            <w:proofErr w:type="gramEnd"/>
            <w:r w:rsidRPr="00621914">
              <w:rPr>
                <w:rFonts w:ascii="Times New Roman" w:hAnsi="Times New Roman"/>
                <w:color w:val="000000"/>
                <w:sz w:val="24"/>
                <w:lang w:val="ru-RU"/>
              </w:rPr>
              <w:t xml:space="preserve"> сказках А.С. Пушкина, созданные разными художниками</w:t>
            </w:r>
          </w:p>
        </w:tc>
        <w:tc>
          <w:tcPr>
            <w:tcW w:w="79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826EF" w:rsidRDefault="00D826EF">
            <w:pPr>
              <w:spacing w:after="0"/>
              <w:ind w:left="135"/>
              <w:jc w:val="center"/>
            </w:pP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t>42</w:t>
            </w:r>
          </w:p>
        </w:tc>
        <w:tc>
          <w:tcPr>
            <w:tcW w:w="334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Сравнение прозаической и стихотворной басен И.А. Крылова </w:t>
            </w:r>
            <w:r w:rsidRPr="00621914">
              <w:rPr>
                <w:rFonts w:ascii="Times New Roman" w:hAnsi="Times New Roman"/>
                <w:color w:val="000000"/>
                <w:sz w:val="24"/>
                <w:lang w:val="ru-RU"/>
              </w:rPr>
              <w:lastRenderedPageBreak/>
              <w:t>«Лебедь, Щука и Рак» и Л.Н.Толстого «Лев и мышь»</w:t>
            </w:r>
          </w:p>
        </w:tc>
        <w:tc>
          <w:tcPr>
            <w:tcW w:w="79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D826EF" w:rsidRDefault="00D826EF">
            <w:pPr>
              <w:spacing w:after="0"/>
              <w:ind w:left="135"/>
              <w:jc w:val="center"/>
            </w:pP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lastRenderedPageBreak/>
              <w:t>43</w:t>
            </w:r>
          </w:p>
        </w:tc>
        <w:tc>
          <w:tcPr>
            <w:tcW w:w="334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Особенности басни как жанра литературы. Мораль басни как нравственный урок (поучение)</w:t>
            </w:r>
          </w:p>
        </w:tc>
        <w:tc>
          <w:tcPr>
            <w:tcW w:w="79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826EF" w:rsidRDefault="00D826EF">
            <w:pPr>
              <w:spacing w:after="0"/>
              <w:ind w:left="135"/>
              <w:jc w:val="center"/>
            </w:pP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t>44</w:t>
            </w:r>
          </w:p>
        </w:tc>
        <w:tc>
          <w:tcPr>
            <w:tcW w:w="3344" w:type="dxa"/>
            <w:tcMar>
              <w:top w:w="50" w:type="dxa"/>
              <w:left w:w="100" w:type="dxa"/>
            </w:tcMar>
            <w:vAlign w:val="center"/>
          </w:tcPr>
          <w:p w:rsidR="00D826EF" w:rsidRDefault="00621914">
            <w:pPr>
              <w:spacing w:after="0"/>
              <w:ind w:left="135"/>
            </w:pPr>
            <w:r w:rsidRPr="00621914">
              <w:rPr>
                <w:rFonts w:ascii="Times New Roman" w:hAnsi="Times New Roman"/>
                <w:color w:val="000000"/>
                <w:sz w:val="24"/>
                <w:lang w:val="ru-RU"/>
              </w:rPr>
              <w:t xml:space="preserve">Представление темы «Отношение человека к животным» в произведениях писателей. </w:t>
            </w:r>
            <w:r>
              <w:rPr>
                <w:rFonts w:ascii="Times New Roman" w:hAnsi="Times New Roman"/>
                <w:color w:val="000000"/>
                <w:sz w:val="24"/>
              </w:rPr>
              <w:t>Л.Н. Толстого для детей. "Котёнок"</w:t>
            </w:r>
          </w:p>
        </w:tc>
        <w:tc>
          <w:tcPr>
            <w:tcW w:w="795"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826EF" w:rsidRDefault="00D826EF">
            <w:pPr>
              <w:spacing w:after="0"/>
              <w:ind w:left="135"/>
              <w:jc w:val="center"/>
            </w:pP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t>45</w:t>
            </w:r>
          </w:p>
        </w:tc>
        <w:tc>
          <w:tcPr>
            <w:tcW w:w="334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Тема семьи в творчестве писателей. На примере произведения Л.Н. Толстого "Правда всего дороже", "Отец и сыновья"</w:t>
            </w:r>
          </w:p>
        </w:tc>
        <w:tc>
          <w:tcPr>
            <w:tcW w:w="79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826EF" w:rsidRDefault="00D826EF">
            <w:pPr>
              <w:spacing w:after="0"/>
              <w:ind w:left="135"/>
              <w:jc w:val="center"/>
            </w:pP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t>46</w:t>
            </w:r>
          </w:p>
        </w:tc>
        <w:tc>
          <w:tcPr>
            <w:tcW w:w="3344" w:type="dxa"/>
            <w:tcMar>
              <w:top w:w="50" w:type="dxa"/>
              <w:left w:w="100" w:type="dxa"/>
            </w:tcMar>
            <w:vAlign w:val="center"/>
          </w:tcPr>
          <w:p w:rsidR="00D826EF" w:rsidRDefault="00621914">
            <w:pPr>
              <w:spacing w:after="0"/>
              <w:ind w:left="135"/>
            </w:pPr>
            <w:r w:rsidRPr="00621914">
              <w:rPr>
                <w:rFonts w:ascii="Times New Roman" w:hAnsi="Times New Roman"/>
                <w:color w:val="000000"/>
                <w:sz w:val="24"/>
                <w:lang w:val="ru-RU"/>
              </w:rPr>
              <w:t xml:space="preserve">Характеристика главного героя рассказа. Главная мысль произведения (идея). </w:t>
            </w:r>
            <w:r>
              <w:rPr>
                <w:rFonts w:ascii="Times New Roman" w:hAnsi="Times New Roman"/>
                <w:color w:val="000000"/>
                <w:sz w:val="24"/>
              </w:rPr>
              <w:t>Л. Н. Толстой "Филиппок"</w:t>
            </w:r>
          </w:p>
        </w:tc>
        <w:tc>
          <w:tcPr>
            <w:tcW w:w="795"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826EF" w:rsidRDefault="00D826EF">
            <w:pPr>
              <w:spacing w:after="0"/>
              <w:ind w:left="135"/>
              <w:jc w:val="center"/>
            </w:pP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t>47</w:t>
            </w:r>
          </w:p>
        </w:tc>
        <w:tc>
          <w:tcPr>
            <w:tcW w:w="334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Работа с детскими книгами на тему: «О братьях наших меньших»: составление аннотации</w:t>
            </w:r>
          </w:p>
        </w:tc>
        <w:tc>
          <w:tcPr>
            <w:tcW w:w="79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826EF" w:rsidRDefault="00D826EF">
            <w:pPr>
              <w:spacing w:after="0"/>
              <w:ind w:left="135"/>
              <w:jc w:val="center"/>
            </w:pP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t>48</w:t>
            </w:r>
          </w:p>
        </w:tc>
        <w:tc>
          <w:tcPr>
            <w:tcW w:w="334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Образы героев стихотворных и прозаических произведений о животных. Какими бывают собаки? И. М. Пивоварова "Жила-была собака…". Сравнение героев стихотворения, небылицы и сказки</w:t>
            </w:r>
          </w:p>
        </w:tc>
        <w:tc>
          <w:tcPr>
            <w:tcW w:w="79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826EF" w:rsidRDefault="00D826EF">
            <w:pPr>
              <w:spacing w:after="0"/>
              <w:ind w:left="135"/>
              <w:jc w:val="center"/>
            </w:pP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t>49</w:t>
            </w:r>
          </w:p>
        </w:tc>
        <w:tc>
          <w:tcPr>
            <w:tcW w:w="334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Отражение темы "Дружба животных" в стихотворении В.Д. Берестова «Кошкин щенок» и других на выбор</w:t>
            </w:r>
          </w:p>
        </w:tc>
        <w:tc>
          <w:tcPr>
            <w:tcW w:w="79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826EF" w:rsidRDefault="00D826EF">
            <w:pPr>
              <w:spacing w:after="0"/>
              <w:ind w:left="135"/>
              <w:jc w:val="center"/>
            </w:pP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Отражение нравственно-этических понятий (защита и забота о животных) на примере рассказа М.М. Пришвина «Ребята и утята»</w:t>
            </w:r>
          </w:p>
        </w:tc>
        <w:tc>
          <w:tcPr>
            <w:tcW w:w="79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826EF" w:rsidRDefault="00D826EF">
            <w:pPr>
              <w:spacing w:after="0"/>
              <w:ind w:left="135"/>
              <w:jc w:val="center"/>
            </w:pP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t>51</w:t>
            </w:r>
          </w:p>
        </w:tc>
        <w:tc>
          <w:tcPr>
            <w:tcW w:w="334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Соотнесение заголовка и главной мысли рассказа Е.И. Чарушина «Страшный рассказ»</w:t>
            </w:r>
          </w:p>
        </w:tc>
        <w:tc>
          <w:tcPr>
            <w:tcW w:w="79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826EF" w:rsidRDefault="00D826EF">
            <w:pPr>
              <w:spacing w:after="0"/>
              <w:ind w:left="135"/>
              <w:jc w:val="center"/>
            </w:pP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t>52</w:t>
            </w:r>
          </w:p>
        </w:tc>
        <w:tc>
          <w:tcPr>
            <w:tcW w:w="334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Оценка поступков и поведения героя произведения Б.С. Житкова «Храбрый утёнок»</w:t>
            </w:r>
          </w:p>
        </w:tc>
        <w:tc>
          <w:tcPr>
            <w:tcW w:w="79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826EF" w:rsidRDefault="00D826EF">
            <w:pPr>
              <w:spacing w:after="0"/>
              <w:ind w:left="135"/>
              <w:jc w:val="center"/>
            </w:pP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t>53</w:t>
            </w:r>
          </w:p>
        </w:tc>
        <w:tc>
          <w:tcPr>
            <w:tcW w:w="334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79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826EF" w:rsidRDefault="00D826EF">
            <w:pPr>
              <w:spacing w:after="0"/>
              <w:ind w:left="135"/>
              <w:jc w:val="center"/>
            </w:pP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t>54</w:t>
            </w:r>
          </w:p>
        </w:tc>
        <w:tc>
          <w:tcPr>
            <w:tcW w:w="3344" w:type="dxa"/>
            <w:tcMar>
              <w:top w:w="50" w:type="dxa"/>
              <w:left w:w="100" w:type="dxa"/>
            </w:tcMar>
            <w:vAlign w:val="center"/>
          </w:tcPr>
          <w:p w:rsidR="00D826EF" w:rsidRDefault="00621914">
            <w:pPr>
              <w:spacing w:after="0"/>
              <w:ind w:left="135"/>
            </w:pPr>
            <w:r w:rsidRPr="00621914">
              <w:rPr>
                <w:rFonts w:ascii="Times New Roman" w:hAnsi="Times New Roman"/>
                <w:color w:val="000000"/>
                <w:sz w:val="24"/>
                <w:lang w:val="ru-RU"/>
              </w:rPr>
              <w:t xml:space="preserve">Отражение образов животных в устном народном творчестве (фольклоре). </w:t>
            </w:r>
            <w:r>
              <w:rPr>
                <w:rFonts w:ascii="Times New Roman" w:hAnsi="Times New Roman"/>
                <w:color w:val="000000"/>
                <w:sz w:val="24"/>
              </w:rPr>
              <w:t>На примере русской народной песни «Коровушка»</w:t>
            </w:r>
          </w:p>
        </w:tc>
        <w:tc>
          <w:tcPr>
            <w:tcW w:w="795"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826EF" w:rsidRDefault="00D826EF">
            <w:pPr>
              <w:spacing w:after="0"/>
              <w:ind w:left="135"/>
              <w:jc w:val="center"/>
            </w:pP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t>55</w:t>
            </w:r>
          </w:p>
        </w:tc>
        <w:tc>
          <w:tcPr>
            <w:tcW w:w="3344" w:type="dxa"/>
            <w:tcMar>
              <w:top w:w="50" w:type="dxa"/>
              <w:left w:w="100" w:type="dxa"/>
            </w:tcMar>
            <w:vAlign w:val="center"/>
          </w:tcPr>
          <w:p w:rsidR="00D826EF" w:rsidRDefault="00621914">
            <w:pPr>
              <w:spacing w:after="0"/>
              <w:ind w:left="135"/>
            </w:pPr>
            <w:r w:rsidRPr="00621914">
              <w:rPr>
                <w:rFonts w:ascii="Times New Roman" w:hAnsi="Times New Roman"/>
                <w:color w:val="000000"/>
                <w:sz w:val="24"/>
                <w:lang w:val="ru-RU"/>
              </w:rPr>
              <w:t xml:space="preserve">Характеристика героев-животных в фольклорных (народных) сказках. </w:t>
            </w:r>
            <w:r>
              <w:rPr>
                <w:rFonts w:ascii="Times New Roman" w:hAnsi="Times New Roman"/>
                <w:color w:val="000000"/>
                <w:sz w:val="24"/>
              </w:rPr>
              <w:t>Чукотская народная сказка «Хвост» и другие на выбор</w:t>
            </w:r>
          </w:p>
        </w:tc>
        <w:tc>
          <w:tcPr>
            <w:tcW w:w="795"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826EF" w:rsidRDefault="00D826EF">
            <w:pPr>
              <w:spacing w:after="0"/>
              <w:ind w:left="135"/>
              <w:jc w:val="center"/>
            </w:pP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t>56</w:t>
            </w:r>
          </w:p>
        </w:tc>
        <w:tc>
          <w:tcPr>
            <w:tcW w:w="334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Особенности сказок о животных. На примере русской народной сказки «Зимовье зверей» и других на выбор</w:t>
            </w:r>
          </w:p>
        </w:tc>
        <w:tc>
          <w:tcPr>
            <w:tcW w:w="79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826EF" w:rsidRDefault="00D826EF">
            <w:pPr>
              <w:spacing w:after="0"/>
              <w:ind w:left="135"/>
              <w:jc w:val="center"/>
            </w:pP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t>57</w:t>
            </w:r>
          </w:p>
        </w:tc>
        <w:tc>
          <w:tcPr>
            <w:tcW w:w="334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Фольклорные произведения народов России. Произведения по выбору</w:t>
            </w:r>
          </w:p>
        </w:tc>
        <w:tc>
          <w:tcPr>
            <w:tcW w:w="79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826EF" w:rsidRDefault="00D826EF">
            <w:pPr>
              <w:spacing w:after="0"/>
              <w:ind w:left="135"/>
              <w:jc w:val="center"/>
            </w:pP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t>58</w:t>
            </w:r>
          </w:p>
        </w:tc>
        <w:tc>
          <w:tcPr>
            <w:tcW w:w="3344" w:type="dxa"/>
            <w:tcMar>
              <w:top w:w="50" w:type="dxa"/>
              <w:left w:w="100" w:type="dxa"/>
            </w:tcMar>
            <w:vAlign w:val="center"/>
          </w:tcPr>
          <w:p w:rsidR="00D826EF" w:rsidRDefault="00621914">
            <w:pPr>
              <w:spacing w:after="0"/>
              <w:ind w:left="135"/>
            </w:pPr>
            <w:r w:rsidRPr="00621914">
              <w:rPr>
                <w:rFonts w:ascii="Times New Roman" w:hAnsi="Times New Roman"/>
                <w:color w:val="000000"/>
                <w:sz w:val="24"/>
                <w:lang w:val="ru-RU"/>
              </w:rPr>
              <w:t xml:space="preserve">Сравнение описания героев-животных в фольклорных (народных) и </w:t>
            </w:r>
            <w:r w:rsidRPr="00621914">
              <w:rPr>
                <w:rFonts w:ascii="Times New Roman" w:hAnsi="Times New Roman"/>
                <w:color w:val="000000"/>
                <w:sz w:val="24"/>
                <w:lang w:val="ru-RU"/>
              </w:rPr>
              <w:lastRenderedPageBreak/>
              <w:t xml:space="preserve">литературных произведениях. На примере произведений К.Д.Ушинского и других на выбор. </w:t>
            </w:r>
            <w:r>
              <w:rPr>
                <w:rFonts w:ascii="Times New Roman" w:hAnsi="Times New Roman"/>
                <w:color w:val="000000"/>
                <w:sz w:val="24"/>
              </w:rPr>
              <w:t>В. В. Бианки "Музыкант".</w:t>
            </w:r>
          </w:p>
        </w:tc>
        <w:tc>
          <w:tcPr>
            <w:tcW w:w="795"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D826EF" w:rsidRDefault="00D826EF">
            <w:pPr>
              <w:spacing w:after="0"/>
              <w:ind w:left="135"/>
              <w:jc w:val="center"/>
            </w:pP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79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826EF" w:rsidRDefault="00D826EF">
            <w:pPr>
              <w:spacing w:after="0"/>
              <w:ind w:left="135"/>
              <w:jc w:val="center"/>
            </w:pP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t>60</w:t>
            </w:r>
          </w:p>
        </w:tc>
        <w:tc>
          <w:tcPr>
            <w:tcW w:w="334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Тематическая проверочная работа по итогам раздела «О братьях наших меньших»</w:t>
            </w:r>
          </w:p>
        </w:tc>
        <w:tc>
          <w:tcPr>
            <w:tcW w:w="79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t>61</w:t>
            </w:r>
          </w:p>
        </w:tc>
        <w:tc>
          <w:tcPr>
            <w:tcW w:w="334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Восприятие пейзажной лирики. Слушание стихотворений о зиме</w:t>
            </w:r>
          </w:p>
        </w:tc>
        <w:tc>
          <w:tcPr>
            <w:tcW w:w="79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826EF" w:rsidRDefault="00D826EF">
            <w:pPr>
              <w:spacing w:after="0"/>
              <w:ind w:left="135"/>
              <w:jc w:val="center"/>
            </w:pP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t>62</w:t>
            </w:r>
          </w:p>
        </w:tc>
        <w:tc>
          <w:tcPr>
            <w:tcW w:w="334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Средства художественной выразительности: сравнение. Произведения по выбору, например, И. А. Бунин "Первый снег" и другие</w:t>
            </w:r>
          </w:p>
        </w:tc>
        <w:tc>
          <w:tcPr>
            <w:tcW w:w="79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826EF" w:rsidRDefault="00D826EF">
            <w:pPr>
              <w:spacing w:after="0"/>
              <w:ind w:left="135"/>
              <w:jc w:val="center"/>
            </w:pP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t>63</w:t>
            </w:r>
          </w:p>
        </w:tc>
        <w:tc>
          <w:tcPr>
            <w:tcW w:w="3344" w:type="dxa"/>
            <w:tcMar>
              <w:top w:w="50" w:type="dxa"/>
              <w:left w:w="100" w:type="dxa"/>
            </w:tcMar>
            <w:vAlign w:val="center"/>
          </w:tcPr>
          <w:p w:rsidR="00D826EF" w:rsidRDefault="00621914">
            <w:pPr>
              <w:spacing w:after="0"/>
              <w:ind w:left="135"/>
            </w:pPr>
            <w:r w:rsidRPr="00621914">
              <w:rPr>
                <w:rFonts w:ascii="Times New Roman" w:hAnsi="Times New Roman"/>
                <w:color w:val="000000"/>
                <w:sz w:val="24"/>
                <w:lang w:val="ru-RU"/>
              </w:rPr>
              <w:t xml:space="preserve">Наблюдение за художественными особенностями текста: настроение, средства выразительности на примере текста Ф.И. Тютчева ""Чародейкою </w:t>
            </w:r>
            <w:r>
              <w:rPr>
                <w:rFonts w:ascii="Times New Roman" w:hAnsi="Times New Roman"/>
                <w:color w:val="000000"/>
                <w:sz w:val="24"/>
              </w:rPr>
              <w:t>Зимою…"</w:t>
            </w:r>
          </w:p>
        </w:tc>
        <w:tc>
          <w:tcPr>
            <w:tcW w:w="795"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826EF" w:rsidRDefault="00D826EF">
            <w:pPr>
              <w:spacing w:after="0"/>
              <w:ind w:left="135"/>
              <w:jc w:val="center"/>
            </w:pP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t>64</w:t>
            </w:r>
          </w:p>
        </w:tc>
        <w:tc>
          <w:tcPr>
            <w:tcW w:w="334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Сравнение образа зимы в произведениях А.С.Пушкина «Вот север, тучи нагоняя…» и С.А.Есенина «Поёт зима – аукает»</w:t>
            </w:r>
          </w:p>
        </w:tc>
        <w:tc>
          <w:tcPr>
            <w:tcW w:w="79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826EF" w:rsidRDefault="00D826EF">
            <w:pPr>
              <w:spacing w:after="0"/>
              <w:ind w:left="135"/>
              <w:jc w:val="center"/>
            </w:pP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t>65</w:t>
            </w:r>
          </w:p>
        </w:tc>
        <w:tc>
          <w:tcPr>
            <w:tcW w:w="334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Средства художественной выразительности: эпитет. Произведения по выбору, например, отрывки из романа «Евгений Онегин» А.С. </w:t>
            </w:r>
            <w:r w:rsidRPr="00621914">
              <w:rPr>
                <w:rFonts w:ascii="Times New Roman" w:hAnsi="Times New Roman"/>
                <w:color w:val="000000"/>
                <w:sz w:val="24"/>
                <w:lang w:val="ru-RU"/>
              </w:rPr>
              <w:lastRenderedPageBreak/>
              <w:t>Пушкина</w:t>
            </w:r>
          </w:p>
        </w:tc>
        <w:tc>
          <w:tcPr>
            <w:tcW w:w="79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D826EF" w:rsidRDefault="00D826EF">
            <w:pPr>
              <w:spacing w:after="0"/>
              <w:ind w:left="135"/>
              <w:jc w:val="center"/>
            </w:pP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lastRenderedPageBreak/>
              <w:t>66</w:t>
            </w:r>
          </w:p>
        </w:tc>
        <w:tc>
          <w:tcPr>
            <w:tcW w:w="334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Описание игр и зимних забав детей. Произведения по выбору, например, И.З.Суриков «Детство»</w:t>
            </w:r>
          </w:p>
        </w:tc>
        <w:tc>
          <w:tcPr>
            <w:tcW w:w="79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826EF" w:rsidRDefault="00D826EF">
            <w:pPr>
              <w:spacing w:after="0"/>
              <w:ind w:left="135"/>
              <w:jc w:val="center"/>
            </w:pP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t>67</w:t>
            </w:r>
          </w:p>
        </w:tc>
        <w:tc>
          <w:tcPr>
            <w:tcW w:w="334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Картины зимнего леса в рассказе И.С. Соколова-Микитова «Зима в лесу»</w:t>
            </w:r>
          </w:p>
        </w:tc>
        <w:tc>
          <w:tcPr>
            <w:tcW w:w="79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826EF" w:rsidRDefault="00D826EF">
            <w:pPr>
              <w:spacing w:after="0"/>
              <w:ind w:left="135"/>
              <w:jc w:val="center"/>
            </w:pP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t>68</w:t>
            </w:r>
          </w:p>
        </w:tc>
        <w:tc>
          <w:tcPr>
            <w:tcW w:w="334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Жизнь животных зимой: научно-познавательные рассказы. Произведения по выбору, например, Г.А. Скребицкого</w:t>
            </w:r>
          </w:p>
        </w:tc>
        <w:tc>
          <w:tcPr>
            <w:tcW w:w="79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826EF" w:rsidRDefault="00D826EF">
            <w:pPr>
              <w:spacing w:after="0"/>
              <w:ind w:left="135"/>
              <w:jc w:val="center"/>
            </w:pP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t>69</w:t>
            </w:r>
          </w:p>
        </w:tc>
        <w:tc>
          <w:tcPr>
            <w:tcW w:w="334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Составление устного рассказа «Краски и звуки зимы» по изученным текстам</w:t>
            </w:r>
          </w:p>
        </w:tc>
        <w:tc>
          <w:tcPr>
            <w:tcW w:w="79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826EF" w:rsidRDefault="00D826EF">
            <w:pPr>
              <w:spacing w:after="0"/>
              <w:ind w:left="135"/>
              <w:jc w:val="center"/>
            </w:pP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t>70</w:t>
            </w:r>
          </w:p>
        </w:tc>
        <w:tc>
          <w:tcPr>
            <w:tcW w:w="334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Тема "Природа зимой" в картинах художников и произведениях композиторов</w:t>
            </w:r>
          </w:p>
        </w:tc>
        <w:tc>
          <w:tcPr>
            <w:tcW w:w="79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826EF" w:rsidRDefault="00D826EF">
            <w:pPr>
              <w:spacing w:after="0"/>
              <w:ind w:left="135"/>
              <w:jc w:val="center"/>
            </w:pP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t>71</w:t>
            </w:r>
          </w:p>
        </w:tc>
        <w:tc>
          <w:tcPr>
            <w:tcW w:w="334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Наблюдение за описанием в художественном тексте. Произведения по выбору, например, С. В. Михалков "Новогодняя быль"</w:t>
            </w:r>
          </w:p>
        </w:tc>
        <w:tc>
          <w:tcPr>
            <w:tcW w:w="79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826EF" w:rsidRDefault="00D826EF">
            <w:pPr>
              <w:spacing w:after="0"/>
              <w:ind w:left="135"/>
              <w:jc w:val="center"/>
            </w:pP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t>72</w:t>
            </w:r>
          </w:p>
        </w:tc>
        <w:tc>
          <w:tcPr>
            <w:tcW w:w="334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Составление плана сказки: части текста, их главные темы. На примере русской народной сказки "Два мороза"</w:t>
            </w:r>
          </w:p>
        </w:tc>
        <w:tc>
          <w:tcPr>
            <w:tcW w:w="79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826EF" w:rsidRDefault="00D826EF">
            <w:pPr>
              <w:spacing w:after="0"/>
              <w:ind w:left="135"/>
              <w:jc w:val="center"/>
            </w:pP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t>73</w:t>
            </w:r>
          </w:p>
        </w:tc>
        <w:tc>
          <w:tcPr>
            <w:tcW w:w="334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Фольклорная основа литературной (авторской) сказки В.И.Даля «Девочка Снегурочка»</w:t>
            </w:r>
          </w:p>
        </w:tc>
        <w:tc>
          <w:tcPr>
            <w:tcW w:w="79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826EF" w:rsidRDefault="00D826EF">
            <w:pPr>
              <w:spacing w:after="0"/>
              <w:ind w:left="135"/>
              <w:jc w:val="center"/>
            </w:pP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t>74</w:t>
            </w:r>
          </w:p>
        </w:tc>
        <w:tc>
          <w:tcPr>
            <w:tcW w:w="334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Сравнение сюжетов и героев русской народной сказки «Снегурочка» и литературной (авторской) В.И. Даля «Девочка Снегурочка»</w:t>
            </w:r>
          </w:p>
        </w:tc>
        <w:tc>
          <w:tcPr>
            <w:tcW w:w="79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826EF" w:rsidRDefault="00D826EF">
            <w:pPr>
              <w:spacing w:after="0"/>
              <w:ind w:left="135"/>
              <w:jc w:val="center"/>
            </w:pP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lastRenderedPageBreak/>
              <w:t>75</w:t>
            </w:r>
          </w:p>
        </w:tc>
        <w:tc>
          <w:tcPr>
            <w:tcW w:w="334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Фольклорная основа литературной (авторской) сказки В.Ф. Одоевского «Мороз Иванович»</w:t>
            </w:r>
          </w:p>
        </w:tc>
        <w:tc>
          <w:tcPr>
            <w:tcW w:w="79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826EF" w:rsidRDefault="00D826EF">
            <w:pPr>
              <w:spacing w:after="0"/>
              <w:ind w:left="135"/>
              <w:jc w:val="center"/>
            </w:pP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t>76</w:t>
            </w:r>
          </w:p>
        </w:tc>
        <w:tc>
          <w:tcPr>
            <w:tcW w:w="334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Тематическая проверочная работа по итогам раздела «Звуки и краски зимней природы»</w:t>
            </w:r>
          </w:p>
        </w:tc>
        <w:tc>
          <w:tcPr>
            <w:tcW w:w="79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t>77</w:t>
            </w:r>
          </w:p>
        </w:tc>
        <w:tc>
          <w:tcPr>
            <w:tcW w:w="3344" w:type="dxa"/>
            <w:tcMar>
              <w:top w:w="50" w:type="dxa"/>
              <w:left w:w="100" w:type="dxa"/>
            </w:tcMar>
            <w:vAlign w:val="center"/>
          </w:tcPr>
          <w:p w:rsidR="00D826EF" w:rsidRDefault="00621914">
            <w:pPr>
              <w:spacing w:after="0"/>
              <w:ind w:left="135"/>
            </w:pPr>
            <w:r w:rsidRPr="00621914">
              <w:rPr>
                <w:rFonts w:ascii="Times New Roman" w:hAnsi="Times New Roman"/>
                <w:color w:val="000000"/>
                <w:sz w:val="24"/>
                <w:lang w:val="ru-RU"/>
              </w:rPr>
              <w:t xml:space="preserve">Выявление последовательности событий. Составление вопросного плана. </w:t>
            </w:r>
            <w:r>
              <w:rPr>
                <w:rFonts w:ascii="Times New Roman" w:hAnsi="Times New Roman"/>
                <w:color w:val="000000"/>
                <w:sz w:val="24"/>
              </w:rPr>
              <w:t>К.И. Чуковский "Федорино горе"</w:t>
            </w:r>
          </w:p>
        </w:tc>
        <w:tc>
          <w:tcPr>
            <w:tcW w:w="795"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826EF" w:rsidRDefault="00D826EF">
            <w:pPr>
              <w:spacing w:after="0"/>
              <w:ind w:left="135"/>
              <w:jc w:val="center"/>
            </w:pP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t>78</w:t>
            </w:r>
          </w:p>
        </w:tc>
        <w:tc>
          <w:tcPr>
            <w:tcW w:w="334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Чтение по ролям (инсценировка) сказки К.И. Чуковский "Федорино горе"</w:t>
            </w:r>
          </w:p>
        </w:tc>
        <w:tc>
          <w:tcPr>
            <w:tcW w:w="79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826EF" w:rsidRDefault="00D826EF">
            <w:pPr>
              <w:spacing w:after="0"/>
              <w:ind w:left="135"/>
              <w:jc w:val="center"/>
            </w:pP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t>79</w:t>
            </w:r>
          </w:p>
        </w:tc>
        <w:tc>
          <w:tcPr>
            <w:tcW w:w="3344" w:type="dxa"/>
            <w:tcMar>
              <w:top w:w="50" w:type="dxa"/>
              <w:left w:w="100" w:type="dxa"/>
            </w:tcMar>
            <w:vAlign w:val="center"/>
          </w:tcPr>
          <w:p w:rsidR="00D826EF" w:rsidRDefault="00621914">
            <w:pPr>
              <w:spacing w:after="0"/>
              <w:ind w:left="135"/>
            </w:pPr>
            <w:r w:rsidRPr="00621914">
              <w:rPr>
                <w:rFonts w:ascii="Times New Roman" w:hAnsi="Times New Roman"/>
                <w:color w:val="000000"/>
                <w:sz w:val="24"/>
                <w:lang w:val="ru-RU"/>
              </w:rPr>
              <w:t xml:space="preserve">Осознание понятий друг, дружба на примере произведений о животных. </w:t>
            </w:r>
            <w:r>
              <w:rPr>
                <w:rFonts w:ascii="Times New Roman" w:hAnsi="Times New Roman"/>
                <w:color w:val="000000"/>
                <w:sz w:val="24"/>
              </w:rPr>
              <w:t>Произведения по выбору, например, С.В. Михалков "Мой щенок"</w:t>
            </w:r>
          </w:p>
        </w:tc>
        <w:tc>
          <w:tcPr>
            <w:tcW w:w="795"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826EF" w:rsidRDefault="00D826EF">
            <w:pPr>
              <w:spacing w:after="0"/>
              <w:ind w:left="135"/>
              <w:jc w:val="center"/>
            </w:pP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t>80</w:t>
            </w:r>
          </w:p>
        </w:tc>
        <w:tc>
          <w:tcPr>
            <w:tcW w:w="3344" w:type="dxa"/>
            <w:tcMar>
              <w:top w:w="50" w:type="dxa"/>
              <w:left w:w="100" w:type="dxa"/>
            </w:tcMar>
            <w:vAlign w:val="center"/>
          </w:tcPr>
          <w:p w:rsidR="00D826EF" w:rsidRDefault="00621914">
            <w:pPr>
              <w:spacing w:after="0"/>
              <w:ind w:left="135"/>
            </w:pPr>
            <w:r w:rsidRPr="00621914">
              <w:rPr>
                <w:rFonts w:ascii="Times New Roman" w:hAnsi="Times New Roman"/>
                <w:color w:val="000000"/>
                <w:sz w:val="24"/>
                <w:lang w:val="ru-RU"/>
              </w:rPr>
              <w:t xml:space="preserve">Средства художественной выразительности в стихотворениях о весне. </w:t>
            </w:r>
            <w:r>
              <w:rPr>
                <w:rFonts w:ascii="Times New Roman" w:hAnsi="Times New Roman"/>
                <w:color w:val="000000"/>
                <w:sz w:val="24"/>
              </w:rPr>
              <w:t>Произведения по выбору, например, А.Л. Барто "Верёвочка"</w:t>
            </w:r>
          </w:p>
        </w:tc>
        <w:tc>
          <w:tcPr>
            <w:tcW w:w="795"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826EF" w:rsidRDefault="00D826EF">
            <w:pPr>
              <w:spacing w:after="0"/>
              <w:ind w:left="135"/>
              <w:jc w:val="center"/>
            </w:pP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t>81</w:t>
            </w:r>
          </w:p>
        </w:tc>
        <w:tc>
          <w:tcPr>
            <w:tcW w:w="334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Произведения о детях. На примере рассказов Н. Н. Носова "Затейники"</w:t>
            </w:r>
          </w:p>
        </w:tc>
        <w:tc>
          <w:tcPr>
            <w:tcW w:w="79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826EF" w:rsidRDefault="00D826EF">
            <w:pPr>
              <w:spacing w:after="0"/>
              <w:ind w:left="135"/>
              <w:jc w:val="center"/>
            </w:pP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t>82</w:t>
            </w:r>
          </w:p>
        </w:tc>
        <w:tc>
          <w:tcPr>
            <w:tcW w:w="334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Характеристика героя, его портрет. Произведения о детях на выбор, например, Н. Н. Носов "Живая шляпа"</w:t>
            </w:r>
          </w:p>
        </w:tc>
        <w:tc>
          <w:tcPr>
            <w:tcW w:w="79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826EF" w:rsidRDefault="00D826EF">
            <w:pPr>
              <w:spacing w:after="0"/>
              <w:ind w:left="135"/>
              <w:jc w:val="center"/>
            </w:pP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t>83</w:t>
            </w:r>
          </w:p>
        </w:tc>
        <w:tc>
          <w:tcPr>
            <w:tcW w:w="3344" w:type="dxa"/>
            <w:tcMar>
              <w:top w:w="50" w:type="dxa"/>
              <w:left w:w="100" w:type="dxa"/>
            </w:tcMar>
            <w:vAlign w:val="center"/>
          </w:tcPr>
          <w:p w:rsidR="00D826EF" w:rsidRDefault="00621914">
            <w:pPr>
              <w:spacing w:after="0"/>
              <w:ind w:left="135"/>
            </w:pPr>
            <w:r w:rsidRPr="00621914">
              <w:rPr>
                <w:rFonts w:ascii="Times New Roman" w:hAnsi="Times New Roman"/>
                <w:color w:val="000000"/>
                <w:sz w:val="24"/>
                <w:lang w:val="ru-RU"/>
              </w:rPr>
              <w:t xml:space="preserve">Отражение в произведениях нравственно-этических понятий: дружба, терпение, уважение, помощь друг другу. </w:t>
            </w:r>
            <w:r>
              <w:rPr>
                <w:rFonts w:ascii="Times New Roman" w:hAnsi="Times New Roman"/>
                <w:color w:val="000000"/>
                <w:sz w:val="24"/>
              </w:rPr>
              <w:t>В. А. Осеева "Синие листья"</w:t>
            </w:r>
          </w:p>
        </w:tc>
        <w:tc>
          <w:tcPr>
            <w:tcW w:w="795"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826EF" w:rsidRDefault="00D826EF">
            <w:pPr>
              <w:spacing w:after="0"/>
              <w:ind w:left="135"/>
              <w:jc w:val="center"/>
            </w:pP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lastRenderedPageBreak/>
              <w:t>84</w:t>
            </w:r>
          </w:p>
        </w:tc>
        <w:tc>
          <w:tcPr>
            <w:tcW w:w="3344" w:type="dxa"/>
            <w:tcMar>
              <w:top w:w="50" w:type="dxa"/>
              <w:left w:w="100" w:type="dxa"/>
            </w:tcMar>
            <w:vAlign w:val="center"/>
          </w:tcPr>
          <w:p w:rsidR="00D826EF" w:rsidRDefault="00621914">
            <w:pPr>
              <w:spacing w:after="0"/>
              <w:ind w:left="135"/>
            </w:pPr>
            <w:r w:rsidRPr="00621914">
              <w:rPr>
                <w:rFonts w:ascii="Times New Roman" w:hAnsi="Times New Roman"/>
                <w:color w:val="000000"/>
                <w:sz w:val="24"/>
                <w:lang w:val="ru-RU"/>
              </w:rPr>
              <w:t xml:space="preserve">Сравнение героев рассказов Н.Н. Носова «На горке» и «Заплатка». </w:t>
            </w:r>
            <w:r>
              <w:rPr>
                <w:rFonts w:ascii="Times New Roman" w:hAnsi="Times New Roman"/>
                <w:color w:val="000000"/>
                <w:sz w:val="24"/>
              </w:rPr>
              <w:t>Оценка поступков героя рассказа</w:t>
            </w:r>
          </w:p>
        </w:tc>
        <w:tc>
          <w:tcPr>
            <w:tcW w:w="795"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826EF" w:rsidRDefault="00D826EF">
            <w:pPr>
              <w:spacing w:after="0"/>
              <w:ind w:left="135"/>
              <w:jc w:val="center"/>
            </w:pP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t>85</w:t>
            </w:r>
          </w:p>
        </w:tc>
        <w:tc>
          <w:tcPr>
            <w:tcW w:w="334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Отражение темы дружбы в рассказах о детях. Выставка книг: произведения о детях.</w:t>
            </w:r>
          </w:p>
        </w:tc>
        <w:tc>
          <w:tcPr>
            <w:tcW w:w="79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826EF" w:rsidRDefault="00D826EF">
            <w:pPr>
              <w:spacing w:after="0"/>
              <w:ind w:left="135"/>
              <w:jc w:val="center"/>
            </w:pP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t>86</w:t>
            </w:r>
          </w:p>
        </w:tc>
        <w:tc>
          <w:tcPr>
            <w:tcW w:w="334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Отражение понятия взаимопомощь в произведениях А.Л. Барто «Катя». Разные точки зрения на одно событие. Ю. И. Ермолаев "Два пирожных"</w:t>
            </w:r>
          </w:p>
        </w:tc>
        <w:tc>
          <w:tcPr>
            <w:tcW w:w="79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826EF" w:rsidRDefault="00D826EF">
            <w:pPr>
              <w:spacing w:after="0"/>
              <w:ind w:left="135"/>
              <w:jc w:val="center"/>
            </w:pP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t>87</w:t>
            </w:r>
          </w:p>
        </w:tc>
        <w:tc>
          <w:tcPr>
            <w:tcW w:w="3344" w:type="dxa"/>
            <w:tcMar>
              <w:top w:w="50" w:type="dxa"/>
              <w:left w:w="100" w:type="dxa"/>
            </w:tcMar>
            <w:vAlign w:val="center"/>
          </w:tcPr>
          <w:p w:rsidR="00D826EF" w:rsidRDefault="00621914">
            <w:pPr>
              <w:spacing w:after="0"/>
              <w:ind w:left="135"/>
            </w:pPr>
            <w:r w:rsidRPr="00621914">
              <w:rPr>
                <w:rFonts w:ascii="Times New Roman" w:hAnsi="Times New Roman"/>
                <w:color w:val="000000"/>
                <w:sz w:val="24"/>
                <w:lang w:val="ru-RU"/>
              </w:rPr>
              <w:t xml:space="preserve">Главный герой: общее представление. Характеристика героя, его портрет. </w:t>
            </w:r>
            <w:r>
              <w:rPr>
                <w:rFonts w:ascii="Times New Roman" w:hAnsi="Times New Roman"/>
                <w:color w:val="000000"/>
                <w:sz w:val="24"/>
              </w:rPr>
              <w:t>На примере рассказа В. А. Осеева "Волшебное слово"</w:t>
            </w:r>
          </w:p>
        </w:tc>
        <w:tc>
          <w:tcPr>
            <w:tcW w:w="795"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826EF" w:rsidRDefault="00D826EF">
            <w:pPr>
              <w:spacing w:after="0"/>
              <w:ind w:left="135"/>
              <w:jc w:val="center"/>
            </w:pP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t>88</w:t>
            </w:r>
          </w:p>
        </w:tc>
        <w:tc>
          <w:tcPr>
            <w:tcW w:w="3344" w:type="dxa"/>
            <w:tcMar>
              <w:top w:w="50" w:type="dxa"/>
              <w:left w:w="100" w:type="dxa"/>
            </w:tcMar>
            <w:vAlign w:val="center"/>
          </w:tcPr>
          <w:p w:rsidR="00D826EF" w:rsidRDefault="00621914">
            <w:pPr>
              <w:spacing w:after="0"/>
              <w:ind w:left="135"/>
            </w:pPr>
            <w:r w:rsidRPr="00621914">
              <w:rPr>
                <w:rFonts w:ascii="Times New Roman" w:hAnsi="Times New Roman"/>
                <w:color w:val="000000"/>
                <w:sz w:val="24"/>
                <w:lang w:val="ru-RU"/>
              </w:rPr>
              <w:t xml:space="preserve">Выделение главной мысли (идеи): уважение и внимание к старшему поколению. </w:t>
            </w:r>
            <w:r>
              <w:rPr>
                <w:rFonts w:ascii="Times New Roman" w:hAnsi="Times New Roman"/>
                <w:color w:val="000000"/>
                <w:sz w:val="24"/>
              </w:rPr>
              <w:t>Произведения по выбору, например, В.А. Осеева "Хорошее"</w:t>
            </w:r>
          </w:p>
        </w:tc>
        <w:tc>
          <w:tcPr>
            <w:tcW w:w="795"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826EF" w:rsidRDefault="00D826EF">
            <w:pPr>
              <w:spacing w:after="0"/>
              <w:ind w:left="135"/>
              <w:jc w:val="center"/>
            </w:pP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t>89</w:t>
            </w:r>
          </w:p>
        </w:tc>
        <w:tc>
          <w:tcPr>
            <w:tcW w:w="334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Оценка поступков героя. В. В. Лунин "Я и Вовка"</w:t>
            </w:r>
          </w:p>
        </w:tc>
        <w:tc>
          <w:tcPr>
            <w:tcW w:w="79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826EF" w:rsidRDefault="00D826EF">
            <w:pPr>
              <w:spacing w:after="0"/>
              <w:ind w:left="135"/>
              <w:jc w:val="center"/>
            </w:pP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t>90</w:t>
            </w:r>
          </w:p>
        </w:tc>
        <w:tc>
          <w:tcPr>
            <w:tcW w:w="334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Тема дружбы в произведении Е.А. Пермяка «Две пословицы». Дружбу помни, а зло забывай</w:t>
            </w:r>
          </w:p>
        </w:tc>
        <w:tc>
          <w:tcPr>
            <w:tcW w:w="79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826EF" w:rsidRDefault="00D826EF">
            <w:pPr>
              <w:spacing w:after="0"/>
              <w:ind w:left="135"/>
              <w:jc w:val="center"/>
            </w:pP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t>91</w:t>
            </w:r>
          </w:p>
        </w:tc>
        <w:tc>
          <w:tcPr>
            <w:tcW w:w="334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Оценка взаимооотношений взрослых и детей на примере рассказа В. А. Осеевой "Почему"</w:t>
            </w:r>
          </w:p>
        </w:tc>
        <w:tc>
          <w:tcPr>
            <w:tcW w:w="79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826EF" w:rsidRDefault="00D826EF">
            <w:pPr>
              <w:spacing w:after="0"/>
              <w:ind w:left="135"/>
              <w:jc w:val="center"/>
            </w:pP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t>92</w:t>
            </w:r>
          </w:p>
        </w:tc>
        <w:tc>
          <w:tcPr>
            <w:tcW w:w="334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Анализ заголовка и соотнесение его с главной мыслью произведения: В.А. </w:t>
            </w:r>
            <w:r w:rsidRPr="00621914">
              <w:rPr>
                <w:rFonts w:ascii="Times New Roman" w:hAnsi="Times New Roman"/>
                <w:color w:val="000000"/>
                <w:sz w:val="24"/>
                <w:lang w:val="ru-RU"/>
              </w:rPr>
              <w:lastRenderedPageBreak/>
              <w:t>Осеева "Почему"</w:t>
            </w:r>
          </w:p>
        </w:tc>
        <w:tc>
          <w:tcPr>
            <w:tcW w:w="79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D826EF" w:rsidRDefault="00D826EF">
            <w:pPr>
              <w:spacing w:after="0"/>
              <w:ind w:left="135"/>
              <w:jc w:val="center"/>
            </w:pP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lastRenderedPageBreak/>
              <w:t>93</w:t>
            </w:r>
          </w:p>
        </w:tc>
        <w:tc>
          <w:tcPr>
            <w:tcW w:w="334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Тематическая проверочная работа по итогам раздела «О детях и дружбе»</w:t>
            </w:r>
          </w:p>
        </w:tc>
        <w:tc>
          <w:tcPr>
            <w:tcW w:w="79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t>94</w:t>
            </w:r>
          </w:p>
        </w:tc>
        <w:tc>
          <w:tcPr>
            <w:tcW w:w="3344" w:type="dxa"/>
            <w:tcMar>
              <w:top w:w="50" w:type="dxa"/>
              <w:left w:w="100" w:type="dxa"/>
            </w:tcMar>
            <w:vAlign w:val="center"/>
          </w:tcPr>
          <w:p w:rsidR="00D826EF" w:rsidRDefault="00621914">
            <w:pPr>
              <w:spacing w:after="0"/>
              <w:ind w:left="135"/>
            </w:pPr>
            <w:r w:rsidRPr="00621914">
              <w:rPr>
                <w:rFonts w:ascii="Times New Roman" w:hAnsi="Times New Roman"/>
                <w:color w:val="000000"/>
                <w:sz w:val="24"/>
                <w:lang w:val="ru-RU"/>
              </w:rPr>
              <w:t xml:space="preserve">Старинные народные весенние праздники и обряды. </w:t>
            </w:r>
            <w:r>
              <w:rPr>
                <w:rFonts w:ascii="Times New Roman" w:hAnsi="Times New Roman"/>
                <w:color w:val="000000"/>
                <w:sz w:val="24"/>
              </w:rPr>
              <w:t>Заклички, веснянки</w:t>
            </w:r>
          </w:p>
        </w:tc>
        <w:tc>
          <w:tcPr>
            <w:tcW w:w="795"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826EF" w:rsidRDefault="00D826EF">
            <w:pPr>
              <w:spacing w:after="0"/>
              <w:ind w:left="135"/>
              <w:jc w:val="center"/>
            </w:pP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t>95</w:t>
            </w:r>
          </w:p>
        </w:tc>
        <w:tc>
          <w:tcPr>
            <w:tcW w:w="334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79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826EF" w:rsidRDefault="00D826EF">
            <w:pPr>
              <w:spacing w:after="0"/>
              <w:ind w:left="135"/>
              <w:jc w:val="center"/>
            </w:pP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t>96</w:t>
            </w:r>
          </w:p>
        </w:tc>
        <w:tc>
          <w:tcPr>
            <w:tcW w:w="334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Наблюдение за описанием весны в художественном тексте. Произведения по выбору, например, А.П. Чехов «Весной» (отрывок)</w:t>
            </w:r>
          </w:p>
        </w:tc>
        <w:tc>
          <w:tcPr>
            <w:tcW w:w="79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826EF" w:rsidRDefault="00D826EF">
            <w:pPr>
              <w:spacing w:after="0"/>
              <w:ind w:left="135"/>
              <w:jc w:val="center"/>
            </w:pP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t>97</w:t>
            </w:r>
          </w:p>
        </w:tc>
        <w:tc>
          <w:tcPr>
            <w:tcW w:w="3344" w:type="dxa"/>
            <w:tcMar>
              <w:top w:w="50" w:type="dxa"/>
              <w:left w:w="100" w:type="dxa"/>
            </w:tcMar>
            <w:vAlign w:val="center"/>
          </w:tcPr>
          <w:p w:rsidR="00D826EF" w:rsidRDefault="00621914">
            <w:pPr>
              <w:spacing w:after="0"/>
              <w:ind w:left="135"/>
            </w:pPr>
            <w:r w:rsidRPr="00621914">
              <w:rPr>
                <w:rFonts w:ascii="Times New Roman" w:hAnsi="Times New Roman"/>
                <w:color w:val="000000"/>
                <w:sz w:val="24"/>
                <w:lang w:val="ru-RU"/>
              </w:rPr>
              <w:t xml:space="preserve">Картины весеннего леса в рассказе Г.А. Скребицкого «Четыре художника». </w:t>
            </w:r>
            <w:r>
              <w:rPr>
                <w:rFonts w:ascii="Times New Roman" w:hAnsi="Times New Roman"/>
                <w:color w:val="000000"/>
                <w:sz w:val="24"/>
              </w:rPr>
              <w:t>Составление плана текста</w:t>
            </w:r>
          </w:p>
        </w:tc>
        <w:tc>
          <w:tcPr>
            <w:tcW w:w="795"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826EF" w:rsidRDefault="00D826EF">
            <w:pPr>
              <w:spacing w:after="0"/>
              <w:ind w:left="135"/>
              <w:jc w:val="center"/>
            </w:pP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t>98</w:t>
            </w:r>
          </w:p>
        </w:tc>
        <w:tc>
          <w:tcPr>
            <w:tcW w:w="3344" w:type="dxa"/>
            <w:tcMar>
              <w:top w:w="50" w:type="dxa"/>
              <w:left w:w="100" w:type="dxa"/>
            </w:tcMar>
            <w:vAlign w:val="center"/>
          </w:tcPr>
          <w:p w:rsidR="00D826EF" w:rsidRDefault="00621914">
            <w:pPr>
              <w:spacing w:after="0"/>
              <w:ind w:left="135"/>
            </w:pPr>
            <w:r w:rsidRPr="00621914">
              <w:rPr>
                <w:rFonts w:ascii="Times New Roman" w:hAnsi="Times New Roman"/>
                <w:color w:val="000000"/>
                <w:sz w:val="24"/>
                <w:lang w:val="ru-RU"/>
              </w:rPr>
              <w:t xml:space="preserve">Картины весеннего леса в рассказе Г.А. Скребицкого «Четыре художника». </w:t>
            </w:r>
            <w:r>
              <w:rPr>
                <w:rFonts w:ascii="Times New Roman" w:hAnsi="Times New Roman"/>
                <w:color w:val="000000"/>
                <w:sz w:val="24"/>
              </w:rPr>
              <w:t>Средства выразительности</w:t>
            </w:r>
          </w:p>
        </w:tc>
        <w:tc>
          <w:tcPr>
            <w:tcW w:w="795"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826EF" w:rsidRDefault="00D826EF">
            <w:pPr>
              <w:spacing w:after="0"/>
              <w:ind w:left="135"/>
              <w:jc w:val="center"/>
            </w:pP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t>99</w:t>
            </w:r>
          </w:p>
        </w:tc>
        <w:tc>
          <w:tcPr>
            <w:tcW w:w="334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Восприятие пейзажной лирики. Слушание стихотворений о весне и лете</w:t>
            </w:r>
          </w:p>
        </w:tc>
        <w:tc>
          <w:tcPr>
            <w:tcW w:w="79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826EF" w:rsidRDefault="00D826EF">
            <w:pPr>
              <w:spacing w:after="0"/>
              <w:ind w:left="135"/>
              <w:jc w:val="center"/>
            </w:pP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t>100</w:t>
            </w:r>
          </w:p>
        </w:tc>
        <w:tc>
          <w:tcPr>
            <w:tcW w:w="3344" w:type="dxa"/>
            <w:tcMar>
              <w:top w:w="50" w:type="dxa"/>
              <w:left w:w="100" w:type="dxa"/>
            </w:tcMar>
            <w:vAlign w:val="center"/>
          </w:tcPr>
          <w:p w:rsidR="00D826EF" w:rsidRDefault="00621914">
            <w:pPr>
              <w:spacing w:after="0"/>
              <w:ind w:left="135"/>
            </w:pPr>
            <w:r w:rsidRPr="00621914">
              <w:rPr>
                <w:rFonts w:ascii="Times New Roman" w:hAnsi="Times New Roman"/>
                <w:color w:val="000000"/>
                <w:sz w:val="24"/>
                <w:lang w:val="ru-RU"/>
              </w:rPr>
              <w:t xml:space="preserve">Работа со стихотворением Ф.И. Тютчева «Зима недаром злится...»: выделение средств художественной выразительности. </w:t>
            </w:r>
            <w:r>
              <w:rPr>
                <w:rFonts w:ascii="Times New Roman" w:hAnsi="Times New Roman"/>
                <w:color w:val="000000"/>
                <w:sz w:val="24"/>
              </w:rPr>
              <w:t>Устное сочинение "Я рад весне"</w:t>
            </w:r>
          </w:p>
        </w:tc>
        <w:tc>
          <w:tcPr>
            <w:tcW w:w="795"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826EF" w:rsidRDefault="00D826EF">
            <w:pPr>
              <w:spacing w:after="0"/>
              <w:ind w:left="135"/>
              <w:jc w:val="center"/>
            </w:pP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t>101</w:t>
            </w:r>
          </w:p>
        </w:tc>
        <w:tc>
          <w:tcPr>
            <w:tcW w:w="334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Жизнь животных весной: рассказы и сказки писателей</w:t>
            </w:r>
          </w:p>
        </w:tc>
        <w:tc>
          <w:tcPr>
            <w:tcW w:w="79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826EF" w:rsidRDefault="00D826EF">
            <w:pPr>
              <w:spacing w:after="0"/>
              <w:ind w:left="135"/>
              <w:jc w:val="center"/>
            </w:pP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lastRenderedPageBreak/>
              <w:t>102</w:t>
            </w:r>
          </w:p>
        </w:tc>
        <w:tc>
          <w:tcPr>
            <w:tcW w:w="3344" w:type="dxa"/>
            <w:tcMar>
              <w:top w:w="50" w:type="dxa"/>
              <w:left w:w="100" w:type="dxa"/>
            </w:tcMar>
            <w:vAlign w:val="center"/>
          </w:tcPr>
          <w:p w:rsidR="00D826EF" w:rsidRDefault="00621914">
            <w:pPr>
              <w:spacing w:after="0"/>
              <w:ind w:left="135"/>
            </w:pPr>
            <w:r w:rsidRPr="00621914">
              <w:rPr>
                <w:rFonts w:ascii="Times New Roman" w:hAnsi="Times New Roman"/>
                <w:color w:val="000000"/>
                <w:sz w:val="24"/>
                <w:lang w:val="ru-RU"/>
              </w:rPr>
              <w:t xml:space="preserve">Красота весенней природы, отражённая в лирических произведениях. </w:t>
            </w:r>
            <w:r>
              <w:rPr>
                <w:rFonts w:ascii="Times New Roman" w:hAnsi="Times New Roman"/>
                <w:color w:val="000000"/>
                <w:sz w:val="24"/>
              </w:rPr>
              <w:t>Произведения по выбору, например, Ф. И. Тютчев "Весенние воды"</w:t>
            </w:r>
          </w:p>
        </w:tc>
        <w:tc>
          <w:tcPr>
            <w:tcW w:w="795"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826EF" w:rsidRDefault="00D826EF">
            <w:pPr>
              <w:spacing w:after="0"/>
              <w:ind w:left="135"/>
              <w:jc w:val="center"/>
            </w:pP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t>103</w:t>
            </w:r>
          </w:p>
        </w:tc>
        <w:tc>
          <w:tcPr>
            <w:tcW w:w="3344" w:type="dxa"/>
            <w:tcMar>
              <w:top w:w="50" w:type="dxa"/>
              <w:left w:w="100" w:type="dxa"/>
            </w:tcMar>
            <w:vAlign w:val="center"/>
          </w:tcPr>
          <w:p w:rsidR="00D826EF" w:rsidRDefault="00621914">
            <w:pPr>
              <w:spacing w:after="0"/>
              <w:ind w:left="135"/>
            </w:pPr>
            <w:r w:rsidRPr="00621914">
              <w:rPr>
                <w:rFonts w:ascii="Times New Roman" w:hAnsi="Times New Roman"/>
                <w:color w:val="000000"/>
                <w:sz w:val="24"/>
                <w:lang w:val="ru-RU"/>
              </w:rPr>
              <w:t xml:space="preserve">Звуки весеннего леса и картины пробуждающейся природы в произведения писателей. </w:t>
            </w:r>
            <w:r>
              <w:rPr>
                <w:rFonts w:ascii="Times New Roman" w:hAnsi="Times New Roman"/>
                <w:color w:val="000000"/>
                <w:sz w:val="24"/>
              </w:rPr>
              <w:t>Произведения по выбору, например, Г.А.Скребицкий «Весенняя песня»</w:t>
            </w:r>
          </w:p>
        </w:tc>
        <w:tc>
          <w:tcPr>
            <w:tcW w:w="795"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826EF" w:rsidRDefault="00D826EF">
            <w:pPr>
              <w:spacing w:after="0"/>
              <w:ind w:left="135"/>
              <w:jc w:val="center"/>
            </w:pP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t>104</w:t>
            </w:r>
          </w:p>
        </w:tc>
        <w:tc>
          <w:tcPr>
            <w:tcW w:w="3344" w:type="dxa"/>
            <w:tcMar>
              <w:top w:w="50" w:type="dxa"/>
              <w:left w:w="100" w:type="dxa"/>
            </w:tcMar>
            <w:vAlign w:val="center"/>
          </w:tcPr>
          <w:p w:rsidR="00D826EF" w:rsidRDefault="00621914">
            <w:pPr>
              <w:spacing w:after="0"/>
              <w:ind w:left="135"/>
            </w:pPr>
            <w:r w:rsidRPr="00621914">
              <w:rPr>
                <w:rFonts w:ascii="Times New Roman" w:hAnsi="Times New Roman"/>
                <w:color w:val="000000"/>
                <w:sz w:val="24"/>
                <w:lang w:val="ru-RU"/>
              </w:rPr>
              <w:t xml:space="preserve">Признаки весны, отражённые в произведениях писателей. Картины весны в стихотворениях разных поэтов. </w:t>
            </w:r>
            <w:r>
              <w:rPr>
                <w:rFonts w:ascii="Times New Roman" w:hAnsi="Times New Roman"/>
                <w:color w:val="000000"/>
                <w:sz w:val="24"/>
              </w:rPr>
              <w:t>Сравнение стихотворений</w:t>
            </w:r>
          </w:p>
        </w:tc>
        <w:tc>
          <w:tcPr>
            <w:tcW w:w="795"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826EF" w:rsidRDefault="00D826EF">
            <w:pPr>
              <w:spacing w:after="0"/>
              <w:ind w:left="135"/>
              <w:jc w:val="center"/>
            </w:pP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t>105</w:t>
            </w:r>
          </w:p>
        </w:tc>
        <w:tc>
          <w:tcPr>
            <w:tcW w:w="334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Сравнение образов одуванчика в произведениях О.И. Высотской «Одуванчик» и М.М. Пришвина «Золотой луг»</w:t>
            </w:r>
          </w:p>
        </w:tc>
        <w:tc>
          <w:tcPr>
            <w:tcW w:w="79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826EF" w:rsidRDefault="00D826EF">
            <w:pPr>
              <w:spacing w:after="0"/>
              <w:ind w:left="135"/>
              <w:jc w:val="center"/>
            </w:pP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t>106</w:t>
            </w:r>
          </w:p>
        </w:tc>
        <w:tc>
          <w:tcPr>
            <w:tcW w:w="334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Резервный урок. Восприятие лета в произведении И.З. Сурикова «Лето»</w:t>
            </w:r>
          </w:p>
        </w:tc>
        <w:tc>
          <w:tcPr>
            <w:tcW w:w="79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826EF" w:rsidRDefault="00D826EF">
            <w:pPr>
              <w:spacing w:after="0"/>
              <w:ind w:left="135"/>
              <w:jc w:val="center"/>
            </w:pP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t>107</w:t>
            </w:r>
          </w:p>
        </w:tc>
        <w:tc>
          <w:tcPr>
            <w:tcW w:w="334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79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826EF" w:rsidRDefault="00D826EF">
            <w:pPr>
              <w:spacing w:after="0"/>
              <w:ind w:left="135"/>
              <w:jc w:val="center"/>
            </w:pP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t>108</w:t>
            </w:r>
          </w:p>
        </w:tc>
        <w:tc>
          <w:tcPr>
            <w:tcW w:w="334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Тематическая проверочная работа по итогам раздела «Звуки и краски весенней природы»</w:t>
            </w:r>
          </w:p>
        </w:tc>
        <w:tc>
          <w:tcPr>
            <w:tcW w:w="79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t>109</w:t>
            </w:r>
          </w:p>
        </w:tc>
        <w:tc>
          <w:tcPr>
            <w:tcW w:w="3344" w:type="dxa"/>
            <w:tcMar>
              <w:top w:w="50" w:type="dxa"/>
              <w:left w:w="100" w:type="dxa"/>
            </w:tcMar>
            <w:vAlign w:val="center"/>
          </w:tcPr>
          <w:p w:rsidR="00D826EF" w:rsidRDefault="00621914">
            <w:pPr>
              <w:spacing w:after="0"/>
              <w:ind w:left="135"/>
            </w:pPr>
            <w:r w:rsidRPr="00621914">
              <w:rPr>
                <w:rFonts w:ascii="Times New Roman" w:hAnsi="Times New Roman"/>
                <w:color w:val="000000"/>
                <w:sz w:val="24"/>
                <w:lang w:val="ru-RU"/>
              </w:rPr>
              <w:t xml:space="preserve">Тема «Природа весной» в картинах художников и произведениях композиторов. </w:t>
            </w:r>
            <w:r>
              <w:rPr>
                <w:rFonts w:ascii="Times New Roman" w:hAnsi="Times New Roman"/>
                <w:color w:val="000000"/>
                <w:sz w:val="24"/>
              </w:rPr>
              <w:t xml:space="preserve">Образы пробуждающейся природы в живописи </w:t>
            </w:r>
            <w:r>
              <w:rPr>
                <w:rFonts w:ascii="Times New Roman" w:hAnsi="Times New Roman"/>
                <w:color w:val="000000"/>
                <w:sz w:val="24"/>
              </w:rPr>
              <w:lastRenderedPageBreak/>
              <w:t>и музыки.</w:t>
            </w:r>
          </w:p>
        </w:tc>
        <w:tc>
          <w:tcPr>
            <w:tcW w:w="795"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D826EF" w:rsidRDefault="00D826EF">
            <w:pPr>
              <w:spacing w:after="0"/>
              <w:ind w:left="135"/>
              <w:jc w:val="center"/>
            </w:pP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lastRenderedPageBreak/>
              <w:t>110</w:t>
            </w:r>
          </w:p>
        </w:tc>
        <w:tc>
          <w:tcPr>
            <w:tcW w:w="334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Характеристика особенностей колыбельных народных песен: интонационный рисунок</w:t>
            </w:r>
          </w:p>
        </w:tc>
        <w:tc>
          <w:tcPr>
            <w:tcW w:w="79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826EF" w:rsidRDefault="00D826EF">
            <w:pPr>
              <w:spacing w:after="0"/>
              <w:ind w:left="135"/>
              <w:jc w:val="center"/>
            </w:pP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t>111</w:t>
            </w:r>
          </w:p>
        </w:tc>
        <w:tc>
          <w:tcPr>
            <w:tcW w:w="334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79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826EF" w:rsidRDefault="00D826EF">
            <w:pPr>
              <w:spacing w:after="0"/>
              <w:ind w:left="135"/>
              <w:jc w:val="center"/>
            </w:pP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t>112</w:t>
            </w:r>
          </w:p>
        </w:tc>
        <w:tc>
          <w:tcPr>
            <w:tcW w:w="3344" w:type="dxa"/>
            <w:tcMar>
              <w:top w:w="50" w:type="dxa"/>
              <w:left w:w="100" w:type="dxa"/>
            </w:tcMar>
            <w:vAlign w:val="center"/>
          </w:tcPr>
          <w:p w:rsidR="00D826EF" w:rsidRDefault="00621914">
            <w:pPr>
              <w:spacing w:after="0"/>
              <w:ind w:left="135"/>
            </w:pPr>
            <w:r w:rsidRPr="00621914">
              <w:rPr>
                <w:rFonts w:ascii="Times New Roman" w:hAnsi="Times New Roman"/>
                <w:color w:val="000000"/>
                <w:sz w:val="24"/>
                <w:lang w:val="ru-RU"/>
              </w:rPr>
              <w:t xml:space="preserve">Нравственные семейные ценности в фольклорных (народных) сказках. </w:t>
            </w:r>
            <w:r>
              <w:rPr>
                <w:rFonts w:ascii="Times New Roman" w:hAnsi="Times New Roman"/>
                <w:color w:val="000000"/>
                <w:sz w:val="24"/>
              </w:rPr>
              <w:t>Произведения по выбору, например, татарская народная сказка «Три дочери»</w:t>
            </w:r>
          </w:p>
        </w:tc>
        <w:tc>
          <w:tcPr>
            <w:tcW w:w="795"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826EF" w:rsidRDefault="00D826EF">
            <w:pPr>
              <w:spacing w:after="0"/>
              <w:ind w:left="135"/>
              <w:jc w:val="center"/>
            </w:pP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t>113</w:t>
            </w:r>
          </w:p>
        </w:tc>
        <w:tc>
          <w:tcPr>
            <w:tcW w:w="334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Международный женский день – тема художественных произведений</w:t>
            </w:r>
          </w:p>
        </w:tc>
        <w:tc>
          <w:tcPr>
            <w:tcW w:w="79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826EF" w:rsidRDefault="00D826EF">
            <w:pPr>
              <w:spacing w:after="0"/>
              <w:ind w:left="135"/>
              <w:jc w:val="center"/>
            </w:pP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t>114</w:t>
            </w:r>
          </w:p>
        </w:tc>
        <w:tc>
          <w:tcPr>
            <w:tcW w:w="3344" w:type="dxa"/>
            <w:tcMar>
              <w:top w:w="50" w:type="dxa"/>
              <w:left w:w="100" w:type="dxa"/>
            </w:tcMar>
            <w:vAlign w:val="center"/>
          </w:tcPr>
          <w:p w:rsidR="00D826EF" w:rsidRDefault="00621914">
            <w:pPr>
              <w:spacing w:after="0"/>
              <w:ind w:left="135"/>
            </w:pPr>
            <w:r w:rsidRPr="00621914">
              <w:rPr>
                <w:rFonts w:ascii="Times New Roman" w:hAnsi="Times New Roman"/>
                <w:color w:val="000000"/>
                <w:sz w:val="24"/>
                <w:lang w:val="ru-RU"/>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А. Н. Плещеев "В бурю"</w:t>
            </w:r>
          </w:p>
        </w:tc>
        <w:tc>
          <w:tcPr>
            <w:tcW w:w="795"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826EF" w:rsidRDefault="00D826EF">
            <w:pPr>
              <w:spacing w:after="0"/>
              <w:ind w:left="135"/>
              <w:jc w:val="center"/>
            </w:pP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t>115</w:t>
            </w:r>
          </w:p>
        </w:tc>
        <w:tc>
          <w:tcPr>
            <w:tcW w:w="334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Отражение темы День Победы в произведении С.А. Баруздина «Салют» и С. А. Васильева "Белая берёза"</w:t>
            </w:r>
          </w:p>
        </w:tc>
        <w:tc>
          <w:tcPr>
            <w:tcW w:w="79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826EF" w:rsidRDefault="00D826EF">
            <w:pPr>
              <w:spacing w:after="0"/>
              <w:ind w:left="135"/>
              <w:jc w:val="center"/>
            </w:pP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t>116</w:t>
            </w:r>
          </w:p>
        </w:tc>
        <w:tc>
          <w:tcPr>
            <w:tcW w:w="334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Тематическая проверочная работа по итогам раздела «О </w:t>
            </w:r>
            <w:proofErr w:type="gramStart"/>
            <w:r w:rsidRPr="00621914">
              <w:rPr>
                <w:rFonts w:ascii="Times New Roman" w:hAnsi="Times New Roman"/>
                <w:color w:val="000000"/>
                <w:sz w:val="24"/>
                <w:lang w:val="ru-RU"/>
              </w:rPr>
              <w:t>наших</w:t>
            </w:r>
            <w:proofErr w:type="gramEnd"/>
            <w:r w:rsidRPr="00621914">
              <w:rPr>
                <w:rFonts w:ascii="Times New Roman" w:hAnsi="Times New Roman"/>
                <w:color w:val="000000"/>
                <w:sz w:val="24"/>
                <w:lang w:val="ru-RU"/>
              </w:rPr>
              <w:t xml:space="preserve"> близких, о семье»</w:t>
            </w:r>
          </w:p>
        </w:tc>
        <w:tc>
          <w:tcPr>
            <w:tcW w:w="79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t>117</w:t>
            </w:r>
          </w:p>
        </w:tc>
        <w:tc>
          <w:tcPr>
            <w:tcW w:w="334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Работа с детскими книгами на тему: «</w:t>
            </w:r>
            <w:proofErr w:type="gramStart"/>
            <w:r w:rsidRPr="00621914">
              <w:rPr>
                <w:rFonts w:ascii="Times New Roman" w:hAnsi="Times New Roman"/>
                <w:color w:val="000000"/>
                <w:sz w:val="24"/>
                <w:lang w:val="ru-RU"/>
              </w:rPr>
              <w:t>О</w:t>
            </w:r>
            <w:proofErr w:type="gramEnd"/>
            <w:r w:rsidRPr="00621914">
              <w:rPr>
                <w:rFonts w:ascii="Times New Roman" w:hAnsi="Times New Roman"/>
                <w:color w:val="000000"/>
                <w:sz w:val="24"/>
                <w:lang w:val="ru-RU"/>
              </w:rPr>
              <w:t xml:space="preserve"> </w:t>
            </w:r>
            <w:proofErr w:type="gramStart"/>
            <w:r w:rsidRPr="00621914">
              <w:rPr>
                <w:rFonts w:ascii="Times New Roman" w:hAnsi="Times New Roman"/>
                <w:color w:val="000000"/>
                <w:sz w:val="24"/>
                <w:lang w:val="ru-RU"/>
              </w:rPr>
              <w:t>наших</w:t>
            </w:r>
            <w:proofErr w:type="gramEnd"/>
            <w:r w:rsidRPr="00621914">
              <w:rPr>
                <w:rFonts w:ascii="Times New Roman" w:hAnsi="Times New Roman"/>
                <w:color w:val="000000"/>
                <w:sz w:val="24"/>
                <w:lang w:val="ru-RU"/>
              </w:rPr>
              <w:t xml:space="preserve"> близких, о семье»: выбор книг на основе тематической картотеки</w:t>
            </w:r>
          </w:p>
        </w:tc>
        <w:tc>
          <w:tcPr>
            <w:tcW w:w="79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826EF" w:rsidRDefault="00D826EF">
            <w:pPr>
              <w:spacing w:after="0"/>
              <w:ind w:left="135"/>
              <w:jc w:val="center"/>
            </w:pP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t>118</w:t>
            </w:r>
          </w:p>
        </w:tc>
        <w:tc>
          <w:tcPr>
            <w:tcW w:w="3344" w:type="dxa"/>
            <w:tcMar>
              <w:top w:w="50" w:type="dxa"/>
              <w:left w:w="100" w:type="dxa"/>
            </w:tcMar>
            <w:vAlign w:val="center"/>
          </w:tcPr>
          <w:p w:rsidR="00D826EF" w:rsidRDefault="00621914">
            <w:pPr>
              <w:spacing w:after="0"/>
              <w:ind w:left="135"/>
            </w:pPr>
            <w:r w:rsidRPr="00621914">
              <w:rPr>
                <w:rFonts w:ascii="Times New Roman" w:hAnsi="Times New Roman"/>
                <w:color w:val="000000"/>
                <w:sz w:val="24"/>
                <w:lang w:val="ru-RU"/>
              </w:rPr>
              <w:t xml:space="preserve">Резервный урок. Шутливое искажение </w:t>
            </w:r>
            <w:r w:rsidRPr="00621914">
              <w:rPr>
                <w:rFonts w:ascii="Times New Roman" w:hAnsi="Times New Roman"/>
                <w:color w:val="000000"/>
                <w:sz w:val="24"/>
                <w:lang w:val="ru-RU"/>
              </w:rPr>
              <w:lastRenderedPageBreak/>
              <w:t xml:space="preserve">действительности. На примере произведения А. И. Введенского "Учёный Петя". </w:t>
            </w:r>
            <w:r>
              <w:rPr>
                <w:rFonts w:ascii="Times New Roman" w:hAnsi="Times New Roman"/>
                <w:color w:val="000000"/>
                <w:sz w:val="24"/>
              </w:rPr>
              <w:t>Д. И. Хармса "Врун"</w:t>
            </w:r>
          </w:p>
        </w:tc>
        <w:tc>
          <w:tcPr>
            <w:tcW w:w="795"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D826EF" w:rsidRDefault="00D826EF">
            <w:pPr>
              <w:spacing w:after="0"/>
              <w:ind w:left="135"/>
              <w:jc w:val="center"/>
            </w:pP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lastRenderedPageBreak/>
              <w:t>119</w:t>
            </w:r>
          </w:p>
        </w:tc>
        <w:tc>
          <w:tcPr>
            <w:tcW w:w="334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Резервный урок. Средства создания комического в произведении. На примере произведения Э. Н. Успенского "Над нашей квартирой"</w:t>
            </w:r>
          </w:p>
        </w:tc>
        <w:tc>
          <w:tcPr>
            <w:tcW w:w="79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826EF" w:rsidRDefault="00D826EF">
            <w:pPr>
              <w:spacing w:after="0"/>
              <w:ind w:left="135"/>
              <w:jc w:val="center"/>
            </w:pP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t>120</w:t>
            </w:r>
          </w:p>
        </w:tc>
        <w:tc>
          <w:tcPr>
            <w:tcW w:w="334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Герои литературной (авторской) сказки. На примере произведения Э. Н. Успенского "Чебурашка"</w:t>
            </w:r>
          </w:p>
        </w:tc>
        <w:tc>
          <w:tcPr>
            <w:tcW w:w="79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826EF" w:rsidRDefault="00D826EF">
            <w:pPr>
              <w:spacing w:after="0"/>
              <w:ind w:left="135"/>
              <w:jc w:val="center"/>
            </w:pP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t>121</w:t>
            </w:r>
          </w:p>
        </w:tc>
        <w:tc>
          <w:tcPr>
            <w:tcW w:w="334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Выделение главной мысли (идеи) рассказа В.Ю.Драгунского «Тайное становится явным»</w:t>
            </w:r>
          </w:p>
        </w:tc>
        <w:tc>
          <w:tcPr>
            <w:tcW w:w="79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826EF" w:rsidRDefault="00D826EF">
            <w:pPr>
              <w:spacing w:after="0"/>
              <w:ind w:left="135"/>
              <w:jc w:val="center"/>
            </w:pP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t>122</w:t>
            </w:r>
          </w:p>
        </w:tc>
        <w:tc>
          <w:tcPr>
            <w:tcW w:w="334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79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826EF" w:rsidRDefault="00D826EF">
            <w:pPr>
              <w:spacing w:after="0"/>
              <w:ind w:left="135"/>
              <w:jc w:val="center"/>
            </w:pP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t>123</w:t>
            </w:r>
          </w:p>
        </w:tc>
        <w:tc>
          <w:tcPr>
            <w:tcW w:w="334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79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826EF" w:rsidRDefault="00D826EF">
            <w:pPr>
              <w:spacing w:after="0"/>
              <w:ind w:left="135"/>
              <w:jc w:val="center"/>
            </w:pP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t>124</w:t>
            </w:r>
          </w:p>
        </w:tc>
        <w:tc>
          <w:tcPr>
            <w:tcW w:w="334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Отражение темы дружбы в сказке братьев Гримм «Бременские музыканты»</w:t>
            </w:r>
          </w:p>
        </w:tc>
        <w:tc>
          <w:tcPr>
            <w:tcW w:w="79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826EF" w:rsidRDefault="00D826EF">
            <w:pPr>
              <w:spacing w:after="0"/>
              <w:ind w:left="135"/>
              <w:jc w:val="center"/>
            </w:pP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t>125</w:t>
            </w:r>
          </w:p>
        </w:tc>
        <w:tc>
          <w:tcPr>
            <w:tcW w:w="334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79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826EF" w:rsidRDefault="00D826EF">
            <w:pPr>
              <w:spacing w:after="0"/>
              <w:ind w:left="135"/>
              <w:jc w:val="center"/>
            </w:pP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lastRenderedPageBreak/>
              <w:t>126</w:t>
            </w:r>
          </w:p>
        </w:tc>
        <w:tc>
          <w:tcPr>
            <w:tcW w:w="334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Работа с детскими книгами на тему: «Зарубежные сказочники»: соотнесение иллюстраций с содержанием сказок</w:t>
            </w:r>
          </w:p>
        </w:tc>
        <w:tc>
          <w:tcPr>
            <w:tcW w:w="79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826EF" w:rsidRDefault="00D826EF">
            <w:pPr>
              <w:spacing w:after="0"/>
              <w:ind w:left="135"/>
              <w:jc w:val="center"/>
            </w:pP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t>127</w:t>
            </w:r>
          </w:p>
        </w:tc>
        <w:tc>
          <w:tcPr>
            <w:tcW w:w="334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Фантазёры и мечтатели – герои произведений. Произведения по выбору, например, английские народные песенки</w:t>
            </w:r>
          </w:p>
        </w:tc>
        <w:tc>
          <w:tcPr>
            <w:tcW w:w="79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826EF" w:rsidRDefault="00D826EF">
            <w:pPr>
              <w:spacing w:after="0"/>
              <w:ind w:left="135"/>
              <w:jc w:val="center"/>
            </w:pP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t>128</w:t>
            </w:r>
          </w:p>
        </w:tc>
        <w:tc>
          <w:tcPr>
            <w:tcW w:w="334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Особенности построения волшебной сказки Ш.Перро «Кот в сапогах»</w:t>
            </w:r>
          </w:p>
        </w:tc>
        <w:tc>
          <w:tcPr>
            <w:tcW w:w="79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826EF" w:rsidRDefault="00D826EF">
            <w:pPr>
              <w:spacing w:after="0"/>
              <w:ind w:left="135"/>
              <w:jc w:val="center"/>
            </w:pP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t>129</w:t>
            </w:r>
          </w:p>
        </w:tc>
        <w:tc>
          <w:tcPr>
            <w:tcW w:w="334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Характеристика героев сказки Ш.Перро «Кот в сапогах»</w:t>
            </w:r>
          </w:p>
        </w:tc>
        <w:tc>
          <w:tcPr>
            <w:tcW w:w="79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826EF" w:rsidRDefault="00D826EF">
            <w:pPr>
              <w:spacing w:after="0"/>
              <w:ind w:left="135"/>
              <w:jc w:val="center"/>
            </w:pP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t>130</w:t>
            </w:r>
          </w:p>
        </w:tc>
        <w:tc>
          <w:tcPr>
            <w:tcW w:w="334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Х.-К. Андерсен - известный писатель-сказочник. Знакомство с его произведениями. Сказка "Огниво"</w:t>
            </w:r>
          </w:p>
        </w:tc>
        <w:tc>
          <w:tcPr>
            <w:tcW w:w="79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826EF" w:rsidRDefault="00D826EF">
            <w:pPr>
              <w:spacing w:after="0"/>
              <w:ind w:left="135"/>
              <w:jc w:val="center"/>
            </w:pP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t>131</w:t>
            </w:r>
          </w:p>
        </w:tc>
        <w:tc>
          <w:tcPr>
            <w:tcW w:w="334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Выделение главной мысли (идеи) сказки Х.-К. Андерсена «Пятеро из одного стручка» и других его сказок на выбор</w:t>
            </w:r>
          </w:p>
        </w:tc>
        <w:tc>
          <w:tcPr>
            <w:tcW w:w="79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826EF" w:rsidRDefault="00D826EF">
            <w:pPr>
              <w:spacing w:after="0"/>
              <w:ind w:left="135"/>
              <w:jc w:val="center"/>
            </w:pP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t>132</w:t>
            </w:r>
          </w:p>
        </w:tc>
        <w:tc>
          <w:tcPr>
            <w:tcW w:w="334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Тематическая проверочная работа по итогам раздела «Зарубежные писатели-сказочники»</w:t>
            </w:r>
          </w:p>
        </w:tc>
        <w:tc>
          <w:tcPr>
            <w:tcW w:w="79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t>133</w:t>
            </w:r>
          </w:p>
        </w:tc>
        <w:tc>
          <w:tcPr>
            <w:tcW w:w="334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Резервный урок. Проверочная работа по итогам </w:t>
            </w:r>
            <w:proofErr w:type="gramStart"/>
            <w:r w:rsidRPr="00621914">
              <w:rPr>
                <w:rFonts w:ascii="Times New Roman" w:hAnsi="Times New Roman"/>
                <w:color w:val="000000"/>
                <w:sz w:val="24"/>
                <w:lang w:val="ru-RU"/>
              </w:rPr>
              <w:t>изученного</w:t>
            </w:r>
            <w:proofErr w:type="gramEnd"/>
            <w:r w:rsidRPr="00621914">
              <w:rPr>
                <w:rFonts w:ascii="Times New Roman" w:hAnsi="Times New Roman"/>
                <w:color w:val="000000"/>
                <w:sz w:val="24"/>
                <w:lang w:val="ru-RU"/>
              </w:rPr>
              <w:t xml:space="preserve"> во 2 классе</w:t>
            </w:r>
          </w:p>
        </w:tc>
        <w:tc>
          <w:tcPr>
            <w:tcW w:w="79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t>134</w:t>
            </w:r>
          </w:p>
        </w:tc>
        <w:tc>
          <w:tcPr>
            <w:tcW w:w="334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Книга как источник необходимых знаний. На примере произведения Г.А. Ладонщиков «Лучший друг»</w:t>
            </w:r>
          </w:p>
        </w:tc>
        <w:tc>
          <w:tcPr>
            <w:tcW w:w="79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826EF" w:rsidRDefault="00D826EF">
            <w:pPr>
              <w:spacing w:after="0"/>
              <w:ind w:left="135"/>
              <w:jc w:val="center"/>
            </w:pP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t>135</w:t>
            </w:r>
          </w:p>
        </w:tc>
        <w:tc>
          <w:tcPr>
            <w:tcW w:w="334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Ориентировка в книге: обложка, содержание, аннотация, иллюстрация</w:t>
            </w:r>
          </w:p>
        </w:tc>
        <w:tc>
          <w:tcPr>
            <w:tcW w:w="79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826EF" w:rsidRDefault="00D826EF">
            <w:pPr>
              <w:spacing w:after="0"/>
              <w:ind w:left="135"/>
              <w:jc w:val="center"/>
            </w:pP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453" w:type="dxa"/>
            <w:tcMar>
              <w:top w:w="50" w:type="dxa"/>
              <w:left w:w="100" w:type="dxa"/>
            </w:tcMar>
            <w:vAlign w:val="center"/>
          </w:tcPr>
          <w:p w:rsidR="00D826EF" w:rsidRDefault="00621914">
            <w:pPr>
              <w:spacing w:after="0"/>
            </w:pPr>
            <w:r>
              <w:rPr>
                <w:rFonts w:ascii="Times New Roman" w:hAnsi="Times New Roman"/>
                <w:color w:val="000000"/>
                <w:sz w:val="24"/>
              </w:rPr>
              <w:t>136</w:t>
            </w:r>
          </w:p>
        </w:tc>
        <w:tc>
          <w:tcPr>
            <w:tcW w:w="334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Резервный урок. Выбор книг на основе </w:t>
            </w:r>
            <w:r w:rsidRPr="00621914">
              <w:rPr>
                <w:rFonts w:ascii="Times New Roman" w:hAnsi="Times New Roman"/>
                <w:color w:val="000000"/>
                <w:sz w:val="24"/>
                <w:lang w:val="ru-RU"/>
              </w:rPr>
              <w:lastRenderedPageBreak/>
              <w:t>рекомендательного списка: летнее чтение</w:t>
            </w:r>
          </w:p>
        </w:tc>
        <w:tc>
          <w:tcPr>
            <w:tcW w:w="79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D826EF" w:rsidRDefault="00D826EF">
            <w:pPr>
              <w:spacing w:after="0"/>
              <w:ind w:left="135"/>
              <w:jc w:val="center"/>
            </w:pPr>
          </w:p>
        </w:tc>
        <w:tc>
          <w:tcPr>
            <w:tcW w:w="1590" w:type="dxa"/>
            <w:tcMar>
              <w:top w:w="50" w:type="dxa"/>
              <w:left w:w="100" w:type="dxa"/>
            </w:tcMar>
            <w:vAlign w:val="center"/>
          </w:tcPr>
          <w:p w:rsidR="00D826EF" w:rsidRDefault="00D826EF">
            <w:pPr>
              <w:spacing w:after="0"/>
              <w:ind w:left="135"/>
              <w:jc w:val="center"/>
            </w:pPr>
          </w:p>
        </w:tc>
        <w:tc>
          <w:tcPr>
            <w:tcW w:w="1122" w:type="dxa"/>
            <w:tcMar>
              <w:top w:w="50" w:type="dxa"/>
              <w:left w:w="100" w:type="dxa"/>
            </w:tcMar>
            <w:vAlign w:val="center"/>
          </w:tcPr>
          <w:p w:rsidR="00D826EF" w:rsidRDefault="00D826EF">
            <w:pPr>
              <w:spacing w:after="0"/>
              <w:ind w:left="135"/>
            </w:pPr>
          </w:p>
        </w:tc>
        <w:tc>
          <w:tcPr>
            <w:tcW w:w="1936" w:type="dxa"/>
            <w:tcMar>
              <w:top w:w="50" w:type="dxa"/>
              <w:left w:w="100" w:type="dxa"/>
            </w:tcMar>
            <w:vAlign w:val="center"/>
          </w:tcPr>
          <w:p w:rsidR="00D826EF" w:rsidRDefault="00D826EF">
            <w:pPr>
              <w:spacing w:after="0"/>
              <w:ind w:left="135"/>
            </w:pPr>
          </w:p>
        </w:tc>
      </w:tr>
      <w:tr w:rsidR="00D826EF">
        <w:trPr>
          <w:trHeight w:val="144"/>
          <w:tblCellSpacing w:w="0" w:type="dxa"/>
        </w:trPr>
        <w:tc>
          <w:tcPr>
            <w:tcW w:w="0" w:type="auto"/>
            <w:gridSpan w:val="2"/>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lastRenderedPageBreak/>
              <w:t>ОБЩЕЕ КОЛИЧЕСТВО ЧАСОВ ПО ПРОГРАММЕ</w:t>
            </w:r>
          </w:p>
        </w:tc>
        <w:tc>
          <w:tcPr>
            <w:tcW w:w="1250"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9 </w:t>
            </w:r>
          </w:p>
        </w:tc>
        <w:tc>
          <w:tcPr>
            <w:tcW w:w="1590"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826EF" w:rsidRDefault="00D826EF"/>
        </w:tc>
      </w:tr>
    </w:tbl>
    <w:p w:rsidR="00D826EF" w:rsidRDefault="00D826EF">
      <w:pPr>
        <w:sectPr w:rsidR="00D826EF">
          <w:pgSz w:w="16383" w:h="11906" w:orient="landscape"/>
          <w:pgMar w:top="1134" w:right="850" w:bottom="1134" w:left="1701" w:header="720" w:footer="720" w:gutter="0"/>
          <w:cols w:space="720"/>
        </w:sectPr>
      </w:pPr>
    </w:p>
    <w:p w:rsidR="00D826EF" w:rsidRDefault="00621914">
      <w:pPr>
        <w:spacing w:after="0"/>
        <w:ind w:left="120"/>
      </w:pPr>
      <w:r>
        <w:rPr>
          <w:rFonts w:ascii="Times New Roman" w:hAnsi="Times New Roman"/>
          <w:b/>
          <w:color w:val="000000"/>
          <w:sz w:val="28"/>
        </w:rPr>
        <w:lastRenderedPageBreak/>
        <w:t xml:space="preserve"> 3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2"/>
        <w:gridCol w:w="4005"/>
        <w:gridCol w:w="1168"/>
        <w:gridCol w:w="1843"/>
        <w:gridCol w:w="1912"/>
        <w:gridCol w:w="1349"/>
        <w:gridCol w:w="2863"/>
      </w:tblGrid>
      <w:tr w:rsidR="00D826EF">
        <w:trPr>
          <w:trHeight w:val="144"/>
          <w:tblCellSpacing w:w="0" w:type="dxa"/>
        </w:trPr>
        <w:tc>
          <w:tcPr>
            <w:tcW w:w="458" w:type="dxa"/>
            <w:vMerge w:val="restart"/>
            <w:tcMar>
              <w:top w:w="50" w:type="dxa"/>
              <w:left w:w="100" w:type="dxa"/>
            </w:tcMar>
            <w:vAlign w:val="center"/>
          </w:tcPr>
          <w:p w:rsidR="00D826EF" w:rsidRDefault="00621914">
            <w:pPr>
              <w:spacing w:after="0"/>
              <w:ind w:left="135"/>
            </w:pPr>
            <w:r>
              <w:rPr>
                <w:rFonts w:ascii="Times New Roman" w:hAnsi="Times New Roman"/>
                <w:b/>
                <w:color w:val="000000"/>
                <w:sz w:val="24"/>
              </w:rPr>
              <w:t xml:space="preserve">№ п/п </w:t>
            </w:r>
          </w:p>
          <w:p w:rsidR="00D826EF" w:rsidRDefault="00D826EF">
            <w:pPr>
              <w:spacing w:after="0"/>
              <w:ind w:left="135"/>
            </w:pPr>
          </w:p>
        </w:tc>
        <w:tc>
          <w:tcPr>
            <w:tcW w:w="3256" w:type="dxa"/>
            <w:vMerge w:val="restart"/>
            <w:tcMar>
              <w:top w:w="50" w:type="dxa"/>
              <w:left w:w="100" w:type="dxa"/>
            </w:tcMar>
            <w:vAlign w:val="center"/>
          </w:tcPr>
          <w:p w:rsidR="00D826EF" w:rsidRDefault="00621914">
            <w:pPr>
              <w:spacing w:after="0"/>
              <w:ind w:left="135"/>
            </w:pPr>
            <w:r>
              <w:rPr>
                <w:rFonts w:ascii="Times New Roman" w:hAnsi="Times New Roman"/>
                <w:b/>
                <w:color w:val="000000"/>
                <w:sz w:val="24"/>
              </w:rPr>
              <w:t xml:space="preserve">Тема урока </w:t>
            </w:r>
          </w:p>
          <w:p w:rsidR="00D826EF" w:rsidRDefault="00D826EF">
            <w:pPr>
              <w:spacing w:after="0"/>
              <w:ind w:left="135"/>
            </w:pPr>
          </w:p>
        </w:tc>
        <w:tc>
          <w:tcPr>
            <w:tcW w:w="0" w:type="auto"/>
            <w:gridSpan w:val="3"/>
            <w:tcMar>
              <w:top w:w="50" w:type="dxa"/>
              <w:left w:w="100" w:type="dxa"/>
            </w:tcMar>
            <w:vAlign w:val="center"/>
          </w:tcPr>
          <w:p w:rsidR="00D826EF" w:rsidRDefault="00621914">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D826EF" w:rsidRDefault="00621914">
            <w:pPr>
              <w:spacing w:after="0"/>
              <w:ind w:left="135"/>
            </w:pPr>
            <w:r>
              <w:rPr>
                <w:rFonts w:ascii="Times New Roman" w:hAnsi="Times New Roman"/>
                <w:b/>
                <w:color w:val="000000"/>
                <w:sz w:val="24"/>
              </w:rPr>
              <w:t xml:space="preserve">Дата изучения </w:t>
            </w:r>
          </w:p>
          <w:p w:rsidR="00D826EF" w:rsidRDefault="00D826EF">
            <w:pPr>
              <w:spacing w:after="0"/>
              <w:ind w:left="135"/>
            </w:pPr>
          </w:p>
        </w:tc>
        <w:tc>
          <w:tcPr>
            <w:tcW w:w="1948" w:type="dxa"/>
            <w:vMerge w:val="restart"/>
            <w:tcMar>
              <w:top w:w="50" w:type="dxa"/>
              <w:left w:w="100" w:type="dxa"/>
            </w:tcMar>
            <w:vAlign w:val="center"/>
          </w:tcPr>
          <w:p w:rsidR="00D826EF" w:rsidRDefault="00621914">
            <w:pPr>
              <w:spacing w:after="0"/>
              <w:ind w:left="135"/>
            </w:pPr>
            <w:r>
              <w:rPr>
                <w:rFonts w:ascii="Times New Roman" w:hAnsi="Times New Roman"/>
                <w:b/>
                <w:color w:val="000000"/>
                <w:sz w:val="24"/>
              </w:rPr>
              <w:t xml:space="preserve">Электронные цифровые образовательные ресурсы </w:t>
            </w:r>
          </w:p>
          <w:p w:rsidR="00D826EF" w:rsidRDefault="00D826EF">
            <w:pPr>
              <w:spacing w:after="0"/>
              <w:ind w:left="135"/>
            </w:pPr>
          </w:p>
        </w:tc>
      </w:tr>
      <w:tr w:rsidR="00D826EF">
        <w:trPr>
          <w:trHeight w:val="144"/>
          <w:tblCellSpacing w:w="0" w:type="dxa"/>
        </w:trPr>
        <w:tc>
          <w:tcPr>
            <w:tcW w:w="0" w:type="auto"/>
            <w:vMerge/>
            <w:tcBorders>
              <w:top w:val="nil"/>
            </w:tcBorders>
            <w:tcMar>
              <w:top w:w="50" w:type="dxa"/>
              <w:left w:w="100" w:type="dxa"/>
            </w:tcMar>
          </w:tcPr>
          <w:p w:rsidR="00D826EF" w:rsidRDefault="00D826EF"/>
        </w:tc>
        <w:tc>
          <w:tcPr>
            <w:tcW w:w="0" w:type="auto"/>
            <w:vMerge/>
            <w:tcBorders>
              <w:top w:val="nil"/>
            </w:tcBorders>
            <w:tcMar>
              <w:top w:w="50" w:type="dxa"/>
              <w:left w:w="100" w:type="dxa"/>
            </w:tcMar>
          </w:tcPr>
          <w:p w:rsidR="00D826EF" w:rsidRDefault="00D826EF"/>
        </w:tc>
        <w:tc>
          <w:tcPr>
            <w:tcW w:w="805" w:type="dxa"/>
            <w:tcMar>
              <w:top w:w="50" w:type="dxa"/>
              <w:left w:w="100" w:type="dxa"/>
            </w:tcMar>
            <w:vAlign w:val="center"/>
          </w:tcPr>
          <w:p w:rsidR="00D826EF" w:rsidRDefault="00621914">
            <w:pPr>
              <w:spacing w:after="0"/>
              <w:ind w:left="135"/>
            </w:pPr>
            <w:r>
              <w:rPr>
                <w:rFonts w:ascii="Times New Roman" w:hAnsi="Times New Roman"/>
                <w:b/>
                <w:color w:val="000000"/>
                <w:sz w:val="24"/>
              </w:rPr>
              <w:t xml:space="preserve">Всего </w:t>
            </w:r>
          </w:p>
          <w:p w:rsidR="00D826EF" w:rsidRDefault="00D826EF">
            <w:pPr>
              <w:spacing w:after="0"/>
              <w:ind w:left="135"/>
            </w:pPr>
          </w:p>
        </w:tc>
        <w:tc>
          <w:tcPr>
            <w:tcW w:w="1499" w:type="dxa"/>
            <w:tcMar>
              <w:top w:w="50" w:type="dxa"/>
              <w:left w:w="100" w:type="dxa"/>
            </w:tcMar>
            <w:vAlign w:val="center"/>
          </w:tcPr>
          <w:p w:rsidR="00D826EF" w:rsidRDefault="00621914">
            <w:pPr>
              <w:spacing w:after="0"/>
              <w:ind w:left="135"/>
            </w:pPr>
            <w:r>
              <w:rPr>
                <w:rFonts w:ascii="Times New Roman" w:hAnsi="Times New Roman"/>
                <w:b/>
                <w:color w:val="000000"/>
                <w:sz w:val="24"/>
              </w:rPr>
              <w:t xml:space="preserve">Контрольные работы </w:t>
            </w:r>
          </w:p>
          <w:p w:rsidR="00D826EF" w:rsidRDefault="00D826EF">
            <w:pPr>
              <w:spacing w:after="0"/>
              <w:ind w:left="135"/>
            </w:pPr>
          </w:p>
        </w:tc>
        <w:tc>
          <w:tcPr>
            <w:tcW w:w="1600" w:type="dxa"/>
            <w:tcMar>
              <w:top w:w="50" w:type="dxa"/>
              <w:left w:w="100" w:type="dxa"/>
            </w:tcMar>
            <w:vAlign w:val="center"/>
          </w:tcPr>
          <w:p w:rsidR="00D826EF" w:rsidRDefault="00621914">
            <w:pPr>
              <w:spacing w:after="0"/>
              <w:ind w:left="135"/>
            </w:pPr>
            <w:r>
              <w:rPr>
                <w:rFonts w:ascii="Times New Roman" w:hAnsi="Times New Roman"/>
                <w:b/>
                <w:color w:val="000000"/>
                <w:sz w:val="24"/>
              </w:rPr>
              <w:t xml:space="preserve">Практические работы </w:t>
            </w:r>
          </w:p>
          <w:p w:rsidR="00D826EF" w:rsidRDefault="00D826EF">
            <w:pPr>
              <w:spacing w:after="0"/>
              <w:ind w:left="135"/>
            </w:pPr>
          </w:p>
        </w:tc>
        <w:tc>
          <w:tcPr>
            <w:tcW w:w="0" w:type="auto"/>
            <w:vMerge/>
            <w:tcBorders>
              <w:top w:val="nil"/>
            </w:tcBorders>
            <w:tcMar>
              <w:top w:w="50" w:type="dxa"/>
              <w:left w:w="100" w:type="dxa"/>
            </w:tcMar>
          </w:tcPr>
          <w:p w:rsidR="00D826EF" w:rsidRDefault="00D826EF"/>
        </w:tc>
        <w:tc>
          <w:tcPr>
            <w:tcW w:w="0" w:type="auto"/>
            <w:vMerge/>
            <w:tcBorders>
              <w:top w:val="nil"/>
            </w:tcBorders>
            <w:tcMar>
              <w:top w:w="50" w:type="dxa"/>
              <w:left w:w="100" w:type="dxa"/>
            </w:tcMar>
          </w:tcPr>
          <w:p w:rsidR="00D826EF" w:rsidRDefault="00D826EF"/>
        </w:tc>
      </w:tr>
      <w:tr w:rsidR="00D826EF" w:rsidRPr="00AE6A8E">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t>1</w:t>
            </w:r>
          </w:p>
        </w:tc>
        <w:tc>
          <w:tcPr>
            <w:tcW w:w="3256"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В мире книг. Книга как особый вид искусства</w:t>
            </w:r>
          </w:p>
        </w:tc>
        <w:tc>
          <w:tcPr>
            <w:tcW w:w="80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826EF" w:rsidRDefault="00D826EF">
            <w:pPr>
              <w:spacing w:after="0"/>
              <w:ind w:left="135"/>
              <w:jc w:val="center"/>
            </w:pP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w:t>
              </w:r>
              <w:r>
                <w:rPr>
                  <w:rFonts w:ascii="Times New Roman" w:hAnsi="Times New Roman"/>
                  <w:color w:val="0000FF"/>
                  <w:u w:val="single"/>
                </w:rPr>
                <w:t>f</w:t>
              </w:r>
              <w:r w:rsidRPr="00621914">
                <w:rPr>
                  <w:rFonts w:ascii="Times New Roman" w:hAnsi="Times New Roman"/>
                  <w:color w:val="0000FF"/>
                  <w:u w:val="single"/>
                  <w:lang w:val="ru-RU"/>
                </w:rPr>
                <w:t>29</w:t>
              </w:r>
              <w:r>
                <w:rPr>
                  <w:rFonts w:ascii="Times New Roman" w:hAnsi="Times New Roman"/>
                  <w:color w:val="0000FF"/>
                  <w:u w:val="single"/>
                </w:rPr>
                <w:t>f</w:t>
              </w:r>
              <w:r w:rsidRPr="00621914">
                <w:rPr>
                  <w:rFonts w:ascii="Times New Roman" w:hAnsi="Times New Roman"/>
                  <w:color w:val="0000FF"/>
                  <w:u w:val="single"/>
                  <w:lang w:val="ru-RU"/>
                </w:rPr>
                <w:t>4</w:t>
              </w:r>
              <w:r>
                <w:rPr>
                  <w:rFonts w:ascii="Times New Roman" w:hAnsi="Times New Roman"/>
                  <w:color w:val="0000FF"/>
                  <w:u w:val="single"/>
                </w:rPr>
                <w:t>fda</w:t>
              </w:r>
            </w:hyperlink>
          </w:p>
        </w:tc>
      </w:tr>
      <w:tr w:rsidR="00D826EF" w:rsidRPr="00AE6A8E">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t>2</w:t>
            </w:r>
          </w:p>
        </w:tc>
        <w:tc>
          <w:tcPr>
            <w:tcW w:w="3256"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Общее представление о первых книгах на Руси, знакомство с рукописными книгами</w:t>
            </w:r>
          </w:p>
        </w:tc>
        <w:tc>
          <w:tcPr>
            <w:tcW w:w="80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826EF" w:rsidRDefault="00D826EF">
            <w:pPr>
              <w:spacing w:after="0"/>
              <w:ind w:left="135"/>
              <w:jc w:val="center"/>
            </w:pP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w:t>
              </w:r>
              <w:r>
                <w:rPr>
                  <w:rFonts w:ascii="Times New Roman" w:hAnsi="Times New Roman"/>
                  <w:color w:val="0000FF"/>
                  <w:u w:val="single"/>
                </w:rPr>
                <w:t>f</w:t>
              </w:r>
              <w:r w:rsidRPr="00621914">
                <w:rPr>
                  <w:rFonts w:ascii="Times New Roman" w:hAnsi="Times New Roman"/>
                  <w:color w:val="0000FF"/>
                  <w:u w:val="single"/>
                  <w:lang w:val="ru-RU"/>
                </w:rPr>
                <w:t>29</w:t>
              </w:r>
              <w:r>
                <w:rPr>
                  <w:rFonts w:ascii="Times New Roman" w:hAnsi="Times New Roman"/>
                  <w:color w:val="0000FF"/>
                  <w:u w:val="single"/>
                </w:rPr>
                <w:t>f</w:t>
              </w:r>
              <w:r w:rsidRPr="00621914">
                <w:rPr>
                  <w:rFonts w:ascii="Times New Roman" w:hAnsi="Times New Roman"/>
                  <w:color w:val="0000FF"/>
                  <w:u w:val="single"/>
                  <w:lang w:val="ru-RU"/>
                </w:rPr>
                <w:t>5142</w:t>
              </w:r>
            </w:hyperlink>
          </w:p>
        </w:tc>
      </w:tr>
      <w:tr w:rsidR="00D826EF" w:rsidRPr="00AE6A8E">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t>3</w:t>
            </w:r>
          </w:p>
        </w:tc>
        <w:tc>
          <w:tcPr>
            <w:tcW w:w="3256"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Ценность чтения художественной литературы и фольклора, осознание важности читательской деятельности</w:t>
            </w:r>
          </w:p>
        </w:tc>
        <w:tc>
          <w:tcPr>
            <w:tcW w:w="80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826EF" w:rsidRDefault="00D826EF">
            <w:pPr>
              <w:spacing w:after="0"/>
              <w:ind w:left="135"/>
              <w:jc w:val="center"/>
            </w:pP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/8</w:t>
              </w:r>
              <w:r>
                <w:rPr>
                  <w:rFonts w:ascii="Times New Roman" w:hAnsi="Times New Roman"/>
                  <w:color w:val="0000FF"/>
                  <w:u w:val="single"/>
                </w:rPr>
                <w:t>bc</w:t>
              </w:r>
              <w:r w:rsidRPr="00621914">
                <w:rPr>
                  <w:rFonts w:ascii="Times New Roman" w:hAnsi="Times New Roman"/>
                  <w:color w:val="0000FF"/>
                  <w:u w:val="single"/>
                  <w:lang w:val="ru-RU"/>
                </w:rPr>
                <w:t>47</w:t>
              </w:r>
              <w:r>
                <w:rPr>
                  <w:rFonts w:ascii="Times New Roman" w:hAnsi="Times New Roman"/>
                  <w:color w:val="0000FF"/>
                  <w:u w:val="single"/>
                </w:rPr>
                <w:t>f</w:t>
              </w:r>
              <w:r w:rsidRPr="00621914">
                <w:rPr>
                  <w:rFonts w:ascii="Times New Roman" w:hAnsi="Times New Roman"/>
                  <w:color w:val="0000FF"/>
                  <w:u w:val="single"/>
                  <w:lang w:val="ru-RU"/>
                </w:rPr>
                <w:t>96</w:t>
              </w:r>
            </w:hyperlink>
          </w:p>
        </w:tc>
      </w:tr>
      <w:tr w:rsidR="00D826EF" w:rsidRPr="00AE6A8E">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t>4</w:t>
            </w:r>
          </w:p>
        </w:tc>
        <w:tc>
          <w:tcPr>
            <w:tcW w:w="3256" w:type="dxa"/>
            <w:tcMar>
              <w:top w:w="50" w:type="dxa"/>
              <w:left w:w="100" w:type="dxa"/>
            </w:tcMar>
            <w:vAlign w:val="center"/>
          </w:tcPr>
          <w:p w:rsidR="00D826EF" w:rsidRDefault="00621914">
            <w:pPr>
              <w:spacing w:after="0"/>
              <w:ind w:left="135"/>
            </w:pPr>
            <w:r w:rsidRPr="00621914">
              <w:rPr>
                <w:rFonts w:ascii="Times New Roman" w:hAnsi="Times New Roman"/>
                <w:color w:val="000000"/>
                <w:sz w:val="24"/>
                <w:lang w:val="ru-RU"/>
              </w:rPr>
              <w:t xml:space="preserve">Развитие речи: использование образных слов, пословиц и поговорок, крылатых выражений. </w:t>
            </w:r>
            <w:r>
              <w:rPr>
                <w:rFonts w:ascii="Times New Roman" w:hAnsi="Times New Roman"/>
                <w:color w:val="000000"/>
                <w:sz w:val="24"/>
              </w:rPr>
              <w:t>Книги и словари, созданные В.И. Далем</w:t>
            </w:r>
          </w:p>
        </w:tc>
        <w:tc>
          <w:tcPr>
            <w:tcW w:w="805"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826EF" w:rsidRDefault="00D826EF">
            <w:pPr>
              <w:spacing w:after="0"/>
              <w:ind w:left="135"/>
              <w:jc w:val="center"/>
            </w:pP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/8</w:t>
              </w:r>
              <w:r>
                <w:rPr>
                  <w:rFonts w:ascii="Times New Roman" w:hAnsi="Times New Roman"/>
                  <w:color w:val="0000FF"/>
                  <w:u w:val="single"/>
                </w:rPr>
                <w:t>bc</w:t>
              </w:r>
              <w:r w:rsidRPr="00621914">
                <w:rPr>
                  <w:rFonts w:ascii="Times New Roman" w:hAnsi="Times New Roman"/>
                  <w:color w:val="0000FF"/>
                  <w:u w:val="single"/>
                  <w:lang w:val="ru-RU"/>
                </w:rPr>
                <w:t>480</w:t>
              </w:r>
              <w:r>
                <w:rPr>
                  <w:rFonts w:ascii="Times New Roman" w:hAnsi="Times New Roman"/>
                  <w:color w:val="0000FF"/>
                  <w:u w:val="single"/>
                </w:rPr>
                <w:t>a</w:t>
              </w:r>
              <w:r w:rsidRPr="00621914">
                <w:rPr>
                  <w:rFonts w:ascii="Times New Roman" w:hAnsi="Times New Roman"/>
                  <w:color w:val="0000FF"/>
                  <w:u w:val="single"/>
                  <w:lang w:val="ru-RU"/>
                </w:rPr>
                <w:t>4</w:t>
              </w:r>
            </w:hyperlink>
          </w:p>
        </w:tc>
      </w:tr>
      <w:tr w:rsidR="00D826EF" w:rsidRPr="00AE6A8E">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t>5</w:t>
            </w:r>
          </w:p>
        </w:tc>
        <w:tc>
          <w:tcPr>
            <w:tcW w:w="3256"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Художественные особенности волшебной сказки разного вида (о животных, бытовые)</w:t>
            </w:r>
          </w:p>
        </w:tc>
        <w:tc>
          <w:tcPr>
            <w:tcW w:w="80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826EF" w:rsidRDefault="00D826EF">
            <w:pPr>
              <w:spacing w:after="0"/>
              <w:ind w:left="135"/>
              <w:jc w:val="center"/>
            </w:pP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/8</w:t>
              </w:r>
              <w:r>
                <w:rPr>
                  <w:rFonts w:ascii="Times New Roman" w:hAnsi="Times New Roman"/>
                  <w:color w:val="0000FF"/>
                  <w:u w:val="single"/>
                </w:rPr>
                <w:t>bc</w:t>
              </w:r>
              <w:r w:rsidRPr="00621914">
                <w:rPr>
                  <w:rFonts w:ascii="Times New Roman" w:hAnsi="Times New Roman"/>
                  <w:color w:val="0000FF"/>
                  <w:u w:val="single"/>
                  <w:lang w:val="ru-RU"/>
                </w:rPr>
                <w:t>4</w:t>
              </w:r>
              <w:r>
                <w:rPr>
                  <w:rFonts w:ascii="Times New Roman" w:hAnsi="Times New Roman"/>
                  <w:color w:val="0000FF"/>
                  <w:u w:val="single"/>
                </w:rPr>
                <w:t>aa</w:t>
              </w:r>
              <w:r w:rsidRPr="00621914">
                <w:rPr>
                  <w:rFonts w:ascii="Times New Roman" w:hAnsi="Times New Roman"/>
                  <w:color w:val="0000FF"/>
                  <w:u w:val="single"/>
                  <w:lang w:val="ru-RU"/>
                </w:rPr>
                <w:t>16</w:t>
              </w:r>
            </w:hyperlink>
          </w:p>
        </w:tc>
      </w:tr>
      <w:tr w:rsidR="00D826EF" w:rsidRPr="00AE6A8E">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t>6</w:t>
            </w:r>
          </w:p>
        </w:tc>
        <w:tc>
          <w:tcPr>
            <w:tcW w:w="3256"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Былина как народный песенный сказ о героическом событии. Фольклорные особенности: выразительность, напевность исполнения</w:t>
            </w:r>
          </w:p>
        </w:tc>
        <w:tc>
          <w:tcPr>
            <w:tcW w:w="80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826EF" w:rsidRDefault="00D826EF">
            <w:pPr>
              <w:spacing w:after="0"/>
              <w:ind w:left="135"/>
              <w:jc w:val="center"/>
            </w:pP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/8</w:t>
              </w:r>
              <w:r>
                <w:rPr>
                  <w:rFonts w:ascii="Times New Roman" w:hAnsi="Times New Roman"/>
                  <w:color w:val="0000FF"/>
                  <w:u w:val="single"/>
                </w:rPr>
                <w:t>bc</w:t>
              </w:r>
              <w:r w:rsidRPr="00621914">
                <w:rPr>
                  <w:rFonts w:ascii="Times New Roman" w:hAnsi="Times New Roman"/>
                  <w:color w:val="0000FF"/>
                  <w:u w:val="single"/>
                  <w:lang w:val="ru-RU"/>
                </w:rPr>
                <w:t>4</w:t>
              </w:r>
              <w:r>
                <w:rPr>
                  <w:rFonts w:ascii="Times New Roman" w:hAnsi="Times New Roman"/>
                  <w:color w:val="0000FF"/>
                  <w:u w:val="single"/>
                </w:rPr>
                <w:t>b</w:t>
              </w:r>
              <w:r w:rsidRPr="00621914">
                <w:rPr>
                  <w:rFonts w:ascii="Times New Roman" w:hAnsi="Times New Roman"/>
                  <w:color w:val="0000FF"/>
                  <w:u w:val="single"/>
                  <w:lang w:val="ru-RU"/>
                </w:rPr>
                <w:t>27</w:t>
              </w:r>
              <w:r>
                <w:rPr>
                  <w:rFonts w:ascii="Times New Roman" w:hAnsi="Times New Roman"/>
                  <w:color w:val="0000FF"/>
                  <w:u w:val="single"/>
                </w:rPr>
                <w:t>c</w:t>
              </w:r>
            </w:hyperlink>
          </w:p>
        </w:tc>
      </w:tr>
      <w:tr w:rsidR="00D826EF" w:rsidRPr="00AE6A8E">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lastRenderedPageBreak/>
              <w:t>7</w:t>
            </w:r>
          </w:p>
        </w:tc>
        <w:tc>
          <w:tcPr>
            <w:tcW w:w="3256" w:type="dxa"/>
            <w:tcMar>
              <w:top w:w="50" w:type="dxa"/>
              <w:left w:w="100" w:type="dxa"/>
            </w:tcMar>
            <w:vAlign w:val="center"/>
          </w:tcPr>
          <w:p w:rsidR="00D826EF" w:rsidRDefault="00621914">
            <w:pPr>
              <w:spacing w:after="0"/>
              <w:ind w:left="135"/>
            </w:pPr>
            <w:r w:rsidRPr="00621914">
              <w:rPr>
                <w:rFonts w:ascii="Times New Roman" w:hAnsi="Times New Roman"/>
                <w:color w:val="000000"/>
                <w:sz w:val="24"/>
                <w:lang w:val="ru-RU"/>
              </w:rPr>
              <w:t xml:space="preserve">Характеристика главного героя (где жил, чем занимался, какими качествами обладал). </w:t>
            </w:r>
            <w:r>
              <w:rPr>
                <w:rFonts w:ascii="Times New Roman" w:hAnsi="Times New Roman"/>
                <w:color w:val="000000"/>
                <w:sz w:val="24"/>
              </w:rPr>
              <w:t>На примере образа Ильи Муромца</w:t>
            </w:r>
          </w:p>
        </w:tc>
        <w:tc>
          <w:tcPr>
            <w:tcW w:w="805"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826EF" w:rsidRDefault="00D826EF">
            <w:pPr>
              <w:spacing w:after="0"/>
              <w:ind w:left="135"/>
              <w:jc w:val="center"/>
            </w:pP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/8</w:t>
              </w:r>
              <w:r>
                <w:rPr>
                  <w:rFonts w:ascii="Times New Roman" w:hAnsi="Times New Roman"/>
                  <w:color w:val="0000FF"/>
                  <w:u w:val="single"/>
                </w:rPr>
                <w:t>bc</w:t>
              </w:r>
              <w:r w:rsidRPr="00621914">
                <w:rPr>
                  <w:rFonts w:ascii="Times New Roman" w:hAnsi="Times New Roman"/>
                  <w:color w:val="0000FF"/>
                  <w:u w:val="single"/>
                  <w:lang w:val="ru-RU"/>
                </w:rPr>
                <w:t>4</w:t>
              </w:r>
              <w:r>
                <w:rPr>
                  <w:rFonts w:ascii="Times New Roman" w:hAnsi="Times New Roman"/>
                  <w:color w:val="0000FF"/>
                  <w:u w:val="single"/>
                </w:rPr>
                <w:t>b</w:t>
              </w:r>
              <w:r w:rsidRPr="00621914">
                <w:rPr>
                  <w:rFonts w:ascii="Times New Roman" w:hAnsi="Times New Roman"/>
                  <w:color w:val="0000FF"/>
                  <w:u w:val="single"/>
                  <w:lang w:val="ru-RU"/>
                </w:rPr>
                <w:t>420</w:t>
              </w:r>
            </w:hyperlink>
          </w:p>
        </w:tc>
      </w:tr>
      <w:tr w:rsidR="00D826EF" w:rsidRPr="00AE6A8E">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t>8</w:t>
            </w:r>
          </w:p>
        </w:tc>
        <w:tc>
          <w:tcPr>
            <w:tcW w:w="3256" w:type="dxa"/>
            <w:tcMar>
              <w:top w:w="50" w:type="dxa"/>
              <w:left w:w="100" w:type="dxa"/>
            </w:tcMar>
            <w:vAlign w:val="center"/>
          </w:tcPr>
          <w:p w:rsidR="00D826EF" w:rsidRDefault="00621914">
            <w:pPr>
              <w:spacing w:after="0"/>
              <w:ind w:left="135"/>
            </w:pPr>
            <w:r w:rsidRPr="00621914">
              <w:rPr>
                <w:rFonts w:ascii="Times New Roman" w:hAnsi="Times New Roman"/>
                <w:color w:val="000000"/>
                <w:sz w:val="24"/>
                <w:lang w:val="ru-RU"/>
              </w:rPr>
              <w:t xml:space="preserve">Описание картин природы как способ рассказать в песне о родной земле. </w:t>
            </w:r>
            <w:r>
              <w:rPr>
                <w:rFonts w:ascii="Times New Roman" w:hAnsi="Times New Roman"/>
                <w:color w:val="000000"/>
                <w:sz w:val="24"/>
              </w:rPr>
              <w:t>Темы народных песен</w:t>
            </w:r>
          </w:p>
        </w:tc>
        <w:tc>
          <w:tcPr>
            <w:tcW w:w="805"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826EF" w:rsidRDefault="00D826EF">
            <w:pPr>
              <w:spacing w:after="0"/>
              <w:ind w:left="135"/>
              <w:jc w:val="center"/>
            </w:pP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/8</w:t>
              </w:r>
              <w:r>
                <w:rPr>
                  <w:rFonts w:ascii="Times New Roman" w:hAnsi="Times New Roman"/>
                  <w:color w:val="0000FF"/>
                  <w:u w:val="single"/>
                </w:rPr>
                <w:t>bc</w:t>
              </w:r>
              <w:r w:rsidRPr="00621914">
                <w:rPr>
                  <w:rFonts w:ascii="Times New Roman" w:hAnsi="Times New Roman"/>
                  <w:color w:val="0000FF"/>
                  <w:u w:val="single"/>
                  <w:lang w:val="ru-RU"/>
                </w:rPr>
                <w:t>4</w:t>
              </w:r>
              <w:r>
                <w:rPr>
                  <w:rFonts w:ascii="Times New Roman" w:hAnsi="Times New Roman"/>
                  <w:color w:val="0000FF"/>
                  <w:u w:val="single"/>
                </w:rPr>
                <w:t>b</w:t>
              </w:r>
              <w:r w:rsidRPr="00621914">
                <w:rPr>
                  <w:rFonts w:ascii="Times New Roman" w:hAnsi="Times New Roman"/>
                  <w:color w:val="0000FF"/>
                  <w:u w:val="single"/>
                  <w:lang w:val="ru-RU"/>
                </w:rPr>
                <w:t>10</w:t>
              </w:r>
              <w:r>
                <w:rPr>
                  <w:rFonts w:ascii="Times New Roman" w:hAnsi="Times New Roman"/>
                  <w:color w:val="0000FF"/>
                  <w:u w:val="single"/>
                </w:rPr>
                <w:t>a</w:t>
              </w:r>
            </w:hyperlink>
          </w:p>
        </w:tc>
      </w:tr>
      <w:tr w:rsidR="00D826EF" w:rsidRPr="00AE6A8E">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t>9</w:t>
            </w:r>
          </w:p>
        </w:tc>
        <w:tc>
          <w:tcPr>
            <w:tcW w:w="3256"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Отражение нравственных ценностей и правил в фольклорной сказке.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826EF" w:rsidRDefault="00D826EF">
            <w:pPr>
              <w:spacing w:after="0"/>
              <w:ind w:left="135"/>
              <w:jc w:val="center"/>
            </w:pP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/8</w:t>
              </w:r>
              <w:r>
                <w:rPr>
                  <w:rFonts w:ascii="Times New Roman" w:hAnsi="Times New Roman"/>
                  <w:color w:val="0000FF"/>
                  <w:u w:val="single"/>
                </w:rPr>
                <w:t>bc</w:t>
              </w:r>
              <w:r w:rsidRPr="00621914">
                <w:rPr>
                  <w:rFonts w:ascii="Times New Roman" w:hAnsi="Times New Roman"/>
                  <w:color w:val="0000FF"/>
                  <w:u w:val="single"/>
                  <w:lang w:val="ru-RU"/>
                </w:rPr>
                <w:t>4</w:t>
              </w:r>
              <w:r>
                <w:rPr>
                  <w:rFonts w:ascii="Times New Roman" w:hAnsi="Times New Roman"/>
                  <w:color w:val="0000FF"/>
                  <w:u w:val="single"/>
                </w:rPr>
                <w:t>af</w:t>
              </w:r>
              <w:r w:rsidRPr="00621914">
                <w:rPr>
                  <w:rFonts w:ascii="Times New Roman" w:hAnsi="Times New Roman"/>
                  <w:color w:val="0000FF"/>
                  <w:u w:val="single"/>
                  <w:lang w:val="ru-RU"/>
                </w:rPr>
                <w:t>70</w:t>
              </w:r>
            </w:hyperlink>
          </w:p>
        </w:tc>
      </w:tr>
      <w:tr w:rsidR="00D826EF">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t>10</w:t>
            </w:r>
          </w:p>
        </w:tc>
        <w:tc>
          <w:tcPr>
            <w:tcW w:w="3256"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Осознание понятия трудолюбие на примере народных сказок.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826EF" w:rsidRDefault="00D826EF">
            <w:pPr>
              <w:spacing w:after="0"/>
              <w:ind w:left="135"/>
              <w:jc w:val="center"/>
            </w:pP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Default="00D826EF">
            <w:pPr>
              <w:spacing w:after="0"/>
              <w:ind w:left="135"/>
            </w:pPr>
          </w:p>
        </w:tc>
      </w:tr>
      <w:tr w:rsidR="00D826EF" w:rsidRPr="00AE6A8E">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t>11</w:t>
            </w:r>
          </w:p>
        </w:tc>
        <w:tc>
          <w:tcPr>
            <w:tcW w:w="3256"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0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826EF" w:rsidRDefault="00D826EF">
            <w:pPr>
              <w:spacing w:after="0"/>
              <w:ind w:left="135"/>
              <w:jc w:val="center"/>
            </w:pP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/8</w:t>
              </w:r>
              <w:r>
                <w:rPr>
                  <w:rFonts w:ascii="Times New Roman" w:hAnsi="Times New Roman"/>
                  <w:color w:val="0000FF"/>
                  <w:u w:val="single"/>
                </w:rPr>
                <w:t>bc</w:t>
              </w:r>
              <w:r w:rsidRPr="00621914">
                <w:rPr>
                  <w:rFonts w:ascii="Times New Roman" w:hAnsi="Times New Roman"/>
                  <w:color w:val="0000FF"/>
                  <w:u w:val="single"/>
                  <w:lang w:val="ru-RU"/>
                </w:rPr>
                <w:t>4861</w:t>
              </w:r>
              <w:r>
                <w:rPr>
                  <w:rFonts w:ascii="Times New Roman" w:hAnsi="Times New Roman"/>
                  <w:color w:val="0000FF"/>
                  <w:u w:val="single"/>
                </w:rPr>
                <w:t>c</w:t>
              </w:r>
            </w:hyperlink>
          </w:p>
        </w:tc>
      </w:tr>
      <w:tr w:rsidR="00D826EF" w:rsidRPr="00AE6A8E">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t>12</w:t>
            </w:r>
          </w:p>
        </w:tc>
        <w:tc>
          <w:tcPr>
            <w:tcW w:w="3256"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Иллюстрация как отражение сюжета волшебной сказки (картины В.М. Васнецова, иллюстрации И.Я. Билибина)</w:t>
            </w:r>
          </w:p>
        </w:tc>
        <w:tc>
          <w:tcPr>
            <w:tcW w:w="80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826EF" w:rsidRDefault="00D826EF">
            <w:pPr>
              <w:spacing w:after="0"/>
              <w:ind w:left="135"/>
              <w:jc w:val="center"/>
            </w:pP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/8</w:t>
              </w:r>
              <w:r>
                <w:rPr>
                  <w:rFonts w:ascii="Times New Roman" w:hAnsi="Times New Roman"/>
                  <w:color w:val="0000FF"/>
                  <w:u w:val="single"/>
                </w:rPr>
                <w:t>bc</w:t>
              </w:r>
              <w:r w:rsidRPr="00621914">
                <w:rPr>
                  <w:rFonts w:ascii="Times New Roman" w:hAnsi="Times New Roman"/>
                  <w:color w:val="0000FF"/>
                  <w:u w:val="single"/>
                  <w:lang w:val="ru-RU"/>
                </w:rPr>
                <w:t>4</w:t>
              </w:r>
              <w:r>
                <w:rPr>
                  <w:rFonts w:ascii="Times New Roman" w:hAnsi="Times New Roman"/>
                  <w:color w:val="0000FF"/>
                  <w:u w:val="single"/>
                </w:rPr>
                <w:t>ae</w:t>
              </w:r>
              <w:r w:rsidRPr="00621914">
                <w:rPr>
                  <w:rFonts w:ascii="Times New Roman" w:hAnsi="Times New Roman"/>
                  <w:color w:val="0000FF"/>
                  <w:u w:val="single"/>
                  <w:lang w:val="ru-RU"/>
                </w:rPr>
                <w:t>44</w:t>
              </w:r>
            </w:hyperlink>
          </w:p>
        </w:tc>
      </w:tr>
      <w:tr w:rsidR="00D826EF" w:rsidRPr="00AE6A8E">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t>13</w:t>
            </w:r>
          </w:p>
        </w:tc>
        <w:tc>
          <w:tcPr>
            <w:tcW w:w="3256"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Характеристика героя, волшебные </w:t>
            </w:r>
            <w:r w:rsidRPr="00621914">
              <w:rPr>
                <w:rFonts w:ascii="Times New Roman" w:hAnsi="Times New Roman"/>
                <w:color w:val="000000"/>
                <w:sz w:val="24"/>
                <w:lang w:val="ru-RU"/>
              </w:rPr>
              <w:lastRenderedPageBreak/>
              <w:t>помощники. На примере русской народной сказки «Иван-царевич и серый волк»</w:t>
            </w:r>
          </w:p>
        </w:tc>
        <w:tc>
          <w:tcPr>
            <w:tcW w:w="80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D826EF" w:rsidRDefault="00D826EF">
            <w:pPr>
              <w:spacing w:after="0"/>
              <w:ind w:left="135"/>
              <w:jc w:val="center"/>
            </w:pP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/8</w:t>
              </w:r>
              <w:r>
                <w:rPr>
                  <w:rFonts w:ascii="Times New Roman" w:hAnsi="Times New Roman"/>
                  <w:color w:val="0000FF"/>
                  <w:u w:val="single"/>
                </w:rPr>
                <w:t>bc</w:t>
              </w:r>
              <w:r w:rsidRPr="00621914">
                <w:rPr>
                  <w:rFonts w:ascii="Times New Roman" w:hAnsi="Times New Roman"/>
                  <w:color w:val="0000FF"/>
                  <w:u w:val="single"/>
                  <w:lang w:val="ru-RU"/>
                </w:rPr>
                <w:t>48</w:t>
              </w:r>
              <w:r>
                <w:rPr>
                  <w:rFonts w:ascii="Times New Roman" w:hAnsi="Times New Roman"/>
                  <w:color w:val="0000FF"/>
                  <w:u w:val="single"/>
                </w:rPr>
                <w:t>ab</w:t>
              </w:r>
              <w:r w:rsidRPr="00621914">
                <w:rPr>
                  <w:rFonts w:ascii="Times New Roman" w:hAnsi="Times New Roman"/>
                  <w:color w:val="0000FF"/>
                  <w:u w:val="single"/>
                  <w:lang w:val="ru-RU"/>
                </w:rPr>
                <w:t>8</w:t>
              </w:r>
            </w:hyperlink>
          </w:p>
        </w:tc>
      </w:tr>
      <w:tr w:rsidR="00D826EF" w:rsidRPr="00AE6A8E">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lastRenderedPageBreak/>
              <w:t>14</w:t>
            </w:r>
          </w:p>
        </w:tc>
        <w:tc>
          <w:tcPr>
            <w:tcW w:w="3256"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Представление в сказке народного быта и культуры. Произведения по выбору, например, русская народная сказка "Сивка-бурка"</w:t>
            </w:r>
          </w:p>
        </w:tc>
        <w:tc>
          <w:tcPr>
            <w:tcW w:w="80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826EF" w:rsidRDefault="00D826EF">
            <w:pPr>
              <w:spacing w:after="0"/>
              <w:ind w:left="135"/>
              <w:jc w:val="center"/>
            </w:pP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/8</w:t>
              </w:r>
              <w:r>
                <w:rPr>
                  <w:rFonts w:ascii="Times New Roman" w:hAnsi="Times New Roman"/>
                  <w:color w:val="0000FF"/>
                  <w:u w:val="single"/>
                </w:rPr>
                <w:t>bc</w:t>
              </w:r>
              <w:r w:rsidRPr="00621914">
                <w:rPr>
                  <w:rFonts w:ascii="Times New Roman" w:hAnsi="Times New Roman"/>
                  <w:color w:val="0000FF"/>
                  <w:u w:val="single"/>
                  <w:lang w:val="ru-RU"/>
                </w:rPr>
                <w:t>4</w:t>
              </w:r>
              <w:r>
                <w:rPr>
                  <w:rFonts w:ascii="Times New Roman" w:hAnsi="Times New Roman"/>
                  <w:color w:val="0000FF"/>
                  <w:u w:val="single"/>
                </w:rPr>
                <w:t>b</w:t>
              </w:r>
              <w:r w:rsidRPr="00621914">
                <w:rPr>
                  <w:rFonts w:ascii="Times New Roman" w:hAnsi="Times New Roman"/>
                  <w:color w:val="0000FF"/>
                  <w:u w:val="single"/>
                  <w:lang w:val="ru-RU"/>
                </w:rPr>
                <w:t>10</w:t>
              </w:r>
              <w:r>
                <w:rPr>
                  <w:rFonts w:ascii="Times New Roman" w:hAnsi="Times New Roman"/>
                  <w:color w:val="0000FF"/>
                  <w:u w:val="single"/>
                </w:rPr>
                <w:t>a</w:t>
              </w:r>
            </w:hyperlink>
          </w:p>
        </w:tc>
      </w:tr>
      <w:tr w:rsidR="00D826EF" w:rsidRPr="00AE6A8E">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t>15</w:t>
            </w:r>
          </w:p>
        </w:tc>
        <w:tc>
          <w:tcPr>
            <w:tcW w:w="3256" w:type="dxa"/>
            <w:tcMar>
              <w:top w:w="50" w:type="dxa"/>
              <w:left w:w="100" w:type="dxa"/>
            </w:tcMar>
            <w:vAlign w:val="center"/>
          </w:tcPr>
          <w:p w:rsidR="00D826EF" w:rsidRDefault="00621914">
            <w:pPr>
              <w:spacing w:after="0"/>
              <w:ind w:left="135"/>
            </w:pPr>
            <w:r>
              <w:rPr>
                <w:rFonts w:ascii="Times New Roman" w:hAnsi="Times New Roman"/>
                <w:color w:val="000000"/>
                <w:sz w:val="24"/>
              </w:rPr>
              <w:t>Пословицы народов России</w:t>
            </w:r>
          </w:p>
        </w:tc>
        <w:tc>
          <w:tcPr>
            <w:tcW w:w="805"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826EF" w:rsidRDefault="00D826EF">
            <w:pPr>
              <w:spacing w:after="0"/>
              <w:ind w:left="135"/>
              <w:jc w:val="center"/>
            </w:pP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/8</w:t>
              </w:r>
              <w:r>
                <w:rPr>
                  <w:rFonts w:ascii="Times New Roman" w:hAnsi="Times New Roman"/>
                  <w:color w:val="0000FF"/>
                  <w:u w:val="single"/>
                </w:rPr>
                <w:t>bc</w:t>
              </w:r>
              <w:r w:rsidRPr="00621914">
                <w:rPr>
                  <w:rFonts w:ascii="Times New Roman" w:hAnsi="Times New Roman"/>
                  <w:color w:val="0000FF"/>
                  <w:u w:val="single"/>
                  <w:lang w:val="ru-RU"/>
                </w:rPr>
                <w:t>483</w:t>
              </w:r>
              <w:r>
                <w:rPr>
                  <w:rFonts w:ascii="Times New Roman" w:hAnsi="Times New Roman"/>
                  <w:color w:val="0000FF"/>
                  <w:u w:val="single"/>
                </w:rPr>
                <w:t>ec</w:t>
              </w:r>
            </w:hyperlink>
          </w:p>
        </w:tc>
      </w:tr>
      <w:tr w:rsidR="00D826EF" w:rsidRPr="00AE6A8E">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t>16</w:t>
            </w:r>
          </w:p>
        </w:tc>
        <w:tc>
          <w:tcPr>
            <w:tcW w:w="3256"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Устное народное творчество. Характеристика малых жанров фольклора: потешки, небылицы, скороговорки, считалки…</w:t>
            </w:r>
          </w:p>
        </w:tc>
        <w:tc>
          <w:tcPr>
            <w:tcW w:w="80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826EF" w:rsidRDefault="00D826EF">
            <w:pPr>
              <w:spacing w:after="0"/>
              <w:ind w:left="135"/>
              <w:jc w:val="center"/>
            </w:pP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/8</w:t>
              </w:r>
              <w:r>
                <w:rPr>
                  <w:rFonts w:ascii="Times New Roman" w:hAnsi="Times New Roman"/>
                  <w:color w:val="0000FF"/>
                  <w:u w:val="single"/>
                </w:rPr>
                <w:t>bc</w:t>
              </w:r>
              <w:r w:rsidRPr="00621914">
                <w:rPr>
                  <w:rFonts w:ascii="Times New Roman" w:hAnsi="Times New Roman"/>
                  <w:color w:val="0000FF"/>
                  <w:u w:val="single"/>
                  <w:lang w:val="ru-RU"/>
                </w:rPr>
                <w:t>4875</w:t>
              </w:r>
              <w:r>
                <w:rPr>
                  <w:rFonts w:ascii="Times New Roman" w:hAnsi="Times New Roman"/>
                  <w:color w:val="0000FF"/>
                  <w:u w:val="single"/>
                </w:rPr>
                <w:t>c</w:t>
              </w:r>
            </w:hyperlink>
            <w:r w:rsidRPr="00621914">
              <w:rPr>
                <w:rFonts w:ascii="Times New Roman" w:hAnsi="Times New Roman"/>
                <w:color w:val="000000"/>
                <w:sz w:val="24"/>
                <w:lang w:val="ru-RU"/>
              </w:rPr>
              <w:t xml:space="preserve"> </w:t>
            </w:r>
            <w:hyperlink r:id="rId73">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/8</w:t>
              </w:r>
              <w:r>
                <w:rPr>
                  <w:rFonts w:ascii="Times New Roman" w:hAnsi="Times New Roman"/>
                  <w:color w:val="0000FF"/>
                  <w:u w:val="single"/>
                </w:rPr>
                <w:t>bc</w:t>
              </w:r>
              <w:r w:rsidRPr="00621914">
                <w:rPr>
                  <w:rFonts w:ascii="Times New Roman" w:hAnsi="Times New Roman"/>
                  <w:color w:val="0000FF"/>
                  <w:u w:val="single"/>
                  <w:lang w:val="ru-RU"/>
                </w:rPr>
                <w:t>4</w:t>
              </w:r>
              <w:r>
                <w:rPr>
                  <w:rFonts w:ascii="Times New Roman" w:hAnsi="Times New Roman"/>
                  <w:color w:val="0000FF"/>
                  <w:u w:val="single"/>
                </w:rPr>
                <w:t>a</w:t>
              </w:r>
              <w:r w:rsidRPr="00621914">
                <w:rPr>
                  <w:rFonts w:ascii="Times New Roman" w:hAnsi="Times New Roman"/>
                  <w:color w:val="0000FF"/>
                  <w:u w:val="single"/>
                  <w:lang w:val="ru-RU"/>
                </w:rPr>
                <w:t>610</w:t>
              </w:r>
            </w:hyperlink>
          </w:p>
        </w:tc>
      </w:tr>
      <w:tr w:rsidR="00D826EF" w:rsidRPr="00AE6A8E">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t>17</w:t>
            </w:r>
          </w:p>
        </w:tc>
        <w:tc>
          <w:tcPr>
            <w:tcW w:w="3256"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Загадка как жанр фольклора, знакомство с видами загадок</w:t>
            </w:r>
          </w:p>
        </w:tc>
        <w:tc>
          <w:tcPr>
            <w:tcW w:w="80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826EF" w:rsidRDefault="00D826EF">
            <w:pPr>
              <w:spacing w:after="0"/>
              <w:ind w:left="135"/>
              <w:jc w:val="center"/>
            </w:pP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/8</w:t>
              </w:r>
              <w:r>
                <w:rPr>
                  <w:rFonts w:ascii="Times New Roman" w:hAnsi="Times New Roman"/>
                  <w:color w:val="0000FF"/>
                  <w:u w:val="single"/>
                </w:rPr>
                <w:t>bc</w:t>
              </w:r>
              <w:r w:rsidRPr="00621914">
                <w:rPr>
                  <w:rFonts w:ascii="Times New Roman" w:hAnsi="Times New Roman"/>
                  <w:color w:val="0000FF"/>
                  <w:u w:val="single"/>
                  <w:lang w:val="ru-RU"/>
                </w:rPr>
                <w:t>48892</w:t>
              </w:r>
            </w:hyperlink>
            <w:r w:rsidRPr="00621914">
              <w:rPr>
                <w:rFonts w:ascii="Times New Roman" w:hAnsi="Times New Roman"/>
                <w:color w:val="000000"/>
                <w:sz w:val="24"/>
                <w:lang w:val="ru-RU"/>
              </w:rPr>
              <w:t xml:space="preserve"> </w:t>
            </w:r>
            <w:hyperlink r:id="rId75">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/8</w:t>
              </w:r>
              <w:r>
                <w:rPr>
                  <w:rFonts w:ascii="Times New Roman" w:hAnsi="Times New Roman"/>
                  <w:color w:val="0000FF"/>
                  <w:u w:val="single"/>
                </w:rPr>
                <w:t>bc</w:t>
              </w:r>
              <w:r w:rsidRPr="00621914">
                <w:rPr>
                  <w:rFonts w:ascii="Times New Roman" w:hAnsi="Times New Roman"/>
                  <w:color w:val="0000FF"/>
                  <w:u w:val="single"/>
                  <w:lang w:val="ru-RU"/>
                </w:rPr>
                <w:t>4</w:t>
              </w:r>
              <w:r>
                <w:rPr>
                  <w:rFonts w:ascii="Times New Roman" w:hAnsi="Times New Roman"/>
                  <w:color w:val="0000FF"/>
                  <w:u w:val="single"/>
                </w:rPr>
                <w:t>a</w:t>
              </w:r>
              <w:r w:rsidRPr="00621914">
                <w:rPr>
                  <w:rFonts w:ascii="Times New Roman" w:hAnsi="Times New Roman"/>
                  <w:color w:val="0000FF"/>
                  <w:u w:val="single"/>
                  <w:lang w:val="ru-RU"/>
                </w:rPr>
                <w:t>4</w:t>
              </w:r>
              <w:r>
                <w:rPr>
                  <w:rFonts w:ascii="Times New Roman" w:hAnsi="Times New Roman"/>
                  <w:color w:val="0000FF"/>
                  <w:u w:val="single"/>
                </w:rPr>
                <w:t>f</w:t>
              </w:r>
              <w:r w:rsidRPr="00621914">
                <w:rPr>
                  <w:rFonts w:ascii="Times New Roman" w:hAnsi="Times New Roman"/>
                  <w:color w:val="0000FF"/>
                  <w:u w:val="single"/>
                  <w:lang w:val="ru-RU"/>
                </w:rPr>
                <w:t>8</w:t>
              </w:r>
            </w:hyperlink>
          </w:p>
        </w:tc>
      </w:tr>
      <w:tr w:rsidR="00D826EF" w:rsidRPr="00AE6A8E">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t>18</w:t>
            </w:r>
          </w:p>
        </w:tc>
        <w:tc>
          <w:tcPr>
            <w:tcW w:w="3256"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Тематическая проверочная работа по итогам раздела «Фольклор (устное народное творчество)</w:t>
            </w:r>
          </w:p>
        </w:tc>
        <w:tc>
          <w:tcPr>
            <w:tcW w:w="80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/8</w:t>
              </w:r>
              <w:r>
                <w:rPr>
                  <w:rFonts w:ascii="Times New Roman" w:hAnsi="Times New Roman"/>
                  <w:color w:val="0000FF"/>
                  <w:u w:val="single"/>
                </w:rPr>
                <w:t>bc</w:t>
              </w:r>
              <w:r w:rsidRPr="00621914">
                <w:rPr>
                  <w:rFonts w:ascii="Times New Roman" w:hAnsi="Times New Roman"/>
                  <w:color w:val="0000FF"/>
                  <w:u w:val="single"/>
                  <w:lang w:val="ru-RU"/>
                </w:rPr>
                <w:t>4</w:t>
              </w:r>
              <w:r>
                <w:rPr>
                  <w:rFonts w:ascii="Times New Roman" w:hAnsi="Times New Roman"/>
                  <w:color w:val="0000FF"/>
                  <w:u w:val="single"/>
                </w:rPr>
                <w:t>a</w:t>
              </w:r>
              <w:r w:rsidRPr="00621914">
                <w:rPr>
                  <w:rFonts w:ascii="Times New Roman" w:hAnsi="Times New Roman"/>
                  <w:color w:val="0000FF"/>
                  <w:u w:val="single"/>
                  <w:lang w:val="ru-RU"/>
                </w:rPr>
                <w:t>7</w:t>
              </w:r>
              <w:r>
                <w:rPr>
                  <w:rFonts w:ascii="Times New Roman" w:hAnsi="Times New Roman"/>
                  <w:color w:val="0000FF"/>
                  <w:u w:val="single"/>
                </w:rPr>
                <w:t>dc</w:t>
              </w:r>
            </w:hyperlink>
          </w:p>
        </w:tc>
      </w:tr>
      <w:tr w:rsidR="00D826EF" w:rsidRPr="00AE6A8E">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t>19</w:t>
            </w:r>
          </w:p>
        </w:tc>
        <w:tc>
          <w:tcPr>
            <w:tcW w:w="3256"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Работа с детскими книгами. Проект: составляем словарь устаревших слов</w:t>
            </w:r>
          </w:p>
        </w:tc>
        <w:tc>
          <w:tcPr>
            <w:tcW w:w="80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826EF" w:rsidRDefault="00D826EF">
            <w:pPr>
              <w:spacing w:after="0"/>
              <w:ind w:left="135"/>
              <w:jc w:val="center"/>
            </w:pP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/8</w:t>
              </w:r>
              <w:r>
                <w:rPr>
                  <w:rFonts w:ascii="Times New Roman" w:hAnsi="Times New Roman"/>
                  <w:color w:val="0000FF"/>
                  <w:u w:val="single"/>
                </w:rPr>
                <w:t>bc</w:t>
              </w:r>
              <w:r w:rsidRPr="00621914">
                <w:rPr>
                  <w:rFonts w:ascii="Times New Roman" w:hAnsi="Times New Roman"/>
                  <w:color w:val="0000FF"/>
                  <w:u w:val="single"/>
                  <w:lang w:val="ru-RU"/>
                </w:rPr>
                <w:t>489</w:t>
              </w:r>
              <w:r>
                <w:rPr>
                  <w:rFonts w:ascii="Times New Roman" w:hAnsi="Times New Roman"/>
                  <w:color w:val="0000FF"/>
                  <w:u w:val="single"/>
                </w:rPr>
                <w:t>a</w:t>
              </w:r>
              <w:r w:rsidRPr="00621914">
                <w:rPr>
                  <w:rFonts w:ascii="Times New Roman" w:hAnsi="Times New Roman"/>
                  <w:color w:val="0000FF"/>
                  <w:u w:val="single"/>
                  <w:lang w:val="ru-RU"/>
                </w:rPr>
                <w:t>0</w:t>
              </w:r>
            </w:hyperlink>
          </w:p>
        </w:tc>
      </w:tr>
      <w:tr w:rsidR="00D826EF" w:rsidRPr="00AE6A8E">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t>20</w:t>
            </w:r>
          </w:p>
        </w:tc>
        <w:tc>
          <w:tcPr>
            <w:tcW w:w="3256" w:type="dxa"/>
            <w:tcMar>
              <w:top w:w="50" w:type="dxa"/>
              <w:left w:w="100" w:type="dxa"/>
            </w:tcMar>
            <w:vAlign w:val="center"/>
          </w:tcPr>
          <w:p w:rsidR="00D826EF" w:rsidRDefault="00621914">
            <w:pPr>
              <w:spacing w:after="0"/>
              <w:ind w:left="135"/>
            </w:pPr>
            <w:r w:rsidRPr="00621914">
              <w:rPr>
                <w:rFonts w:ascii="Times New Roman" w:hAnsi="Times New Roman"/>
                <w:color w:val="000000"/>
                <w:sz w:val="24"/>
                <w:lang w:val="ru-RU"/>
              </w:rPr>
              <w:t xml:space="preserve">Резервный урок. Работа со словарём: язык былины, устаревшие слова, их место и представление в современной лексике. </w:t>
            </w:r>
            <w:r>
              <w:rPr>
                <w:rFonts w:ascii="Times New Roman" w:hAnsi="Times New Roman"/>
                <w:color w:val="000000"/>
                <w:sz w:val="24"/>
              </w:rPr>
              <w:t>Проект "Словарь устаревших слов"</w:t>
            </w:r>
          </w:p>
        </w:tc>
        <w:tc>
          <w:tcPr>
            <w:tcW w:w="805"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826EF" w:rsidRDefault="00D826EF">
            <w:pPr>
              <w:spacing w:after="0"/>
              <w:ind w:left="135"/>
              <w:jc w:val="center"/>
            </w:pP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/8</w:t>
              </w:r>
              <w:r>
                <w:rPr>
                  <w:rFonts w:ascii="Times New Roman" w:hAnsi="Times New Roman"/>
                  <w:color w:val="0000FF"/>
                  <w:u w:val="single"/>
                </w:rPr>
                <w:t>bc</w:t>
              </w:r>
              <w:r w:rsidRPr="00621914">
                <w:rPr>
                  <w:rFonts w:ascii="Times New Roman" w:hAnsi="Times New Roman"/>
                  <w:color w:val="0000FF"/>
                  <w:u w:val="single"/>
                  <w:lang w:val="ru-RU"/>
                </w:rPr>
                <w:t>49</w:t>
              </w:r>
              <w:r>
                <w:rPr>
                  <w:rFonts w:ascii="Times New Roman" w:hAnsi="Times New Roman"/>
                  <w:color w:val="0000FF"/>
                  <w:u w:val="single"/>
                </w:rPr>
                <w:t>cc</w:t>
              </w:r>
              <w:r w:rsidRPr="00621914">
                <w:rPr>
                  <w:rFonts w:ascii="Times New Roman" w:hAnsi="Times New Roman"/>
                  <w:color w:val="0000FF"/>
                  <w:u w:val="single"/>
                  <w:lang w:val="ru-RU"/>
                </w:rPr>
                <w:t>4</w:t>
              </w:r>
            </w:hyperlink>
          </w:p>
        </w:tc>
      </w:tr>
      <w:tr w:rsidR="00D826EF" w:rsidRPr="00AE6A8E">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t>21</w:t>
            </w:r>
          </w:p>
        </w:tc>
        <w:tc>
          <w:tcPr>
            <w:tcW w:w="3256"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Резервный урок. Историческая </w:t>
            </w:r>
            <w:r w:rsidRPr="00621914">
              <w:rPr>
                <w:rFonts w:ascii="Times New Roman" w:hAnsi="Times New Roman"/>
                <w:color w:val="000000"/>
                <w:sz w:val="24"/>
                <w:lang w:val="ru-RU"/>
              </w:rPr>
              <w:lastRenderedPageBreak/>
              <w:t>обстановка как фон создания произведения (на примере былин)</w:t>
            </w:r>
          </w:p>
        </w:tc>
        <w:tc>
          <w:tcPr>
            <w:tcW w:w="80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D826EF" w:rsidRDefault="00D826EF">
            <w:pPr>
              <w:spacing w:after="0"/>
              <w:ind w:left="135"/>
              <w:jc w:val="center"/>
            </w:pP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/8</w:t>
              </w:r>
              <w:r>
                <w:rPr>
                  <w:rFonts w:ascii="Times New Roman" w:hAnsi="Times New Roman"/>
                  <w:color w:val="0000FF"/>
                  <w:u w:val="single"/>
                </w:rPr>
                <w:t>bc</w:t>
              </w:r>
              <w:r w:rsidRPr="00621914">
                <w:rPr>
                  <w:rFonts w:ascii="Times New Roman" w:hAnsi="Times New Roman"/>
                  <w:color w:val="0000FF"/>
                  <w:u w:val="single"/>
                  <w:lang w:val="ru-RU"/>
                </w:rPr>
                <w:t>4</w:t>
              </w:r>
              <w:r>
                <w:rPr>
                  <w:rFonts w:ascii="Times New Roman" w:hAnsi="Times New Roman"/>
                  <w:color w:val="0000FF"/>
                  <w:u w:val="single"/>
                </w:rPr>
                <w:t>b</w:t>
              </w:r>
              <w:r w:rsidRPr="00621914">
                <w:rPr>
                  <w:rFonts w:ascii="Times New Roman" w:hAnsi="Times New Roman"/>
                  <w:color w:val="0000FF"/>
                  <w:u w:val="single"/>
                  <w:lang w:val="ru-RU"/>
                </w:rPr>
                <w:t>542</w:t>
              </w:r>
            </w:hyperlink>
          </w:p>
        </w:tc>
      </w:tr>
      <w:tr w:rsidR="00D826EF" w:rsidRPr="00AE6A8E">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lastRenderedPageBreak/>
              <w:t>22</w:t>
            </w:r>
          </w:p>
        </w:tc>
        <w:tc>
          <w:tcPr>
            <w:tcW w:w="3256"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Резервный урок. 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XIX</w:t>
            </w:r>
            <w:r w:rsidRPr="00621914">
              <w:rPr>
                <w:rFonts w:ascii="Times New Roman" w:hAnsi="Times New Roman"/>
                <w:color w:val="000000"/>
                <w:sz w:val="24"/>
                <w:lang w:val="ru-RU"/>
              </w:rPr>
              <w:t>-</w:t>
            </w:r>
            <w:r>
              <w:rPr>
                <w:rFonts w:ascii="Times New Roman" w:hAnsi="Times New Roman"/>
                <w:color w:val="000000"/>
                <w:sz w:val="24"/>
              </w:rPr>
              <w:t>XX</w:t>
            </w:r>
            <w:r w:rsidRPr="00621914">
              <w:rPr>
                <w:rFonts w:ascii="Times New Roman" w:hAnsi="Times New Roman"/>
                <w:color w:val="000000"/>
                <w:sz w:val="24"/>
                <w:lang w:val="ru-RU"/>
              </w:rPr>
              <w:t xml:space="preserve"> веков</w:t>
            </w:r>
          </w:p>
        </w:tc>
        <w:tc>
          <w:tcPr>
            <w:tcW w:w="80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826EF" w:rsidRDefault="00D826EF">
            <w:pPr>
              <w:spacing w:after="0"/>
              <w:ind w:left="135"/>
              <w:jc w:val="center"/>
            </w:pP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/8</w:t>
              </w:r>
              <w:r>
                <w:rPr>
                  <w:rFonts w:ascii="Times New Roman" w:hAnsi="Times New Roman"/>
                  <w:color w:val="0000FF"/>
                  <w:u w:val="single"/>
                </w:rPr>
                <w:t>bc</w:t>
              </w:r>
              <w:r w:rsidRPr="00621914">
                <w:rPr>
                  <w:rFonts w:ascii="Times New Roman" w:hAnsi="Times New Roman"/>
                  <w:color w:val="0000FF"/>
                  <w:u w:val="single"/>
                  <w:lang w:val="ru-RU"/>
                </w:rPr>
                <w:t>4</w:t>
              </w:r>
              <w:r>
                <w:rPr>
                  <w:rFonts w:ascii="Times New Roman" w:hAnsi="Times New Roman"/>
                  <w:color w:val="0000FF"/>
                  <w:u w:val="single"/>
                </w:rPr>
                <w:t>bd</w:t>
              </w:r>
              <w:r w:rsidRPr="00621914">
                <w:rPr>
                  <w:rFonts w:ascii="Times New Roman" w:hAnsi="Times New Roman"/>
                  <w:color w:val="0000FF"/>
                  <w:u w:val="single"/>
                  <w:lang w:val="ru-RU"/>
                </w:rPr>
                <w:t>94</w:t>
              </w:r>
            </w:hyperlink>
          </w:p>
        </w:tc>
      </w:tr>
      <w:tr w:rsidR="00D826EF" w:rsidRPr="00AE6A8E">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t>23</w:t>
            </w:r>
          </w:p>
        </w:tc>
        <w:tc>
          <w:tcPr>
            <w:tcW w:w="3256"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Средства художественной выразительности (эпитет, сравнение, олицетворение) в лирических произведениях поэтов </w:t>
            </w:r>
            <w:r>
              <w:rPr>
                <w:rFonts w:ascii="Times New Roman" w:hAnsi="Times New Roman"/>
                <w:color w:val="000000"/>
                <w:sz w:val="24"/>
              </w:rPr>
              <w:t>XIX</w:t>
            </w:r>
            <w:r w:rsidRPr="00621914">
              <w:rPr>
                <w:rFonts w:ascii="Times New Roman" w:hAnsi="Times New Roman"/>
                <w:color w:val="000000"/>
                <w:sz w:val="24"/>
                <w:lang w:val="ru-RU"/>
              </w:rPr>
              <w:t>-</w:t>
            </w:r>
            <w:r>
              <w:rPr>
                <w:rFonts w:ascii="Times New Roman" w:hAnsi="Times New Roman"/>
                <w:color w:val="000000"/>
                <w:sz w:val="24"/>
              </w:rPr>
              <w:t>XX</w:t>
            </w:r>
            <w:r w:rsidRPr="00621914">
              <w:rPr>
                <w:rFonts w:ascii="Times New Roman" w:hAnsi="Times New Roman"/>
                <w:color w:val="000000"/>
                <w:sz w:val="24"/>
                <w:lang w:val="ru-RU"/>
              </w:rPr>
              <w:t xml:space="preserve"> веков</w:t>
            </w:r>
          </w:p>
        </w:tc>
        <w:tc>
          <w:tcPr>
            <w:tcW w:w="80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826EF" w:rsidRDefault="00D826EF">
            <w:pPr>
              <w:spacing w:after="0"/>
              <w:ind w:left="135"/>
              <w:jc w:val="center"/>
            </w:pP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/8</w:t>
              </w:r>
              <w:r>
                <w:rPr>
                  <w:rFonts w:ascii="Times New Roman" w:hAnsi="Times New Roman"/>
                  <w:color w:val="0000FF"/>
                  <w:u w:val="single"/>
                </w:rPr>
                <w:t>bc</w:t>
              </w:r>
              <w:r w:rsidRPr="00621914">
                <w:rPr>
                  <w:rFonts w:ascii="Times New Roman" w:hAnsi="Times New Roman"/>
                  <w:color w:val="0000FF"/>
                  <w:u w:val="single"/>
                  <w:lang w:val="ru-RU"/>
                </w:rPr>
                <w:t>4</w:t>
              </w:r>
              <w:r>
                <w:rPr>
                  <w:rFonts w:ascii="Times New Roman" w:hAnsi="Times New Roman"/>
                  <w:color w:val="0000FF"/>
                  <w:u w:val="single"/>
                </w:rPr>
                <w:t>dc</w:t>
              </w:r>
              <w:r w:rsidRPr="00621914">
                <w:rPr>
                  <w:rFonts w:ascii="Times New Roman" w:hAnsi="Times New Roman"/>
                  <w:color w:val="0000FF"/>
                  <w:u w:val="single"/>
                  <w:lang w:val="ru-RU"/>
                </w:rPr>
                <w:t>98</w:t>
              </w:r>
            </w:hyperlink>
          </w:p>
        </w:tc>
      </w:tr>
      <w:tr w:rsidR="00D826EF" w:rsidRPr="00AE6A8E">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t>24</w:t>
            </w:r>
          </w:p>
        </w:tc>
        <w:tc>
          <w:tcPr>
            <w:tcW w:w="3256"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Описание картин осенней природы в стихотворении Ф.И. Тютчева «Есть в осени первоначальной…», «Листья»</w:t>
            </w:r>
          </w:p>
        </w:tc>
        <w:tc>
          <w:tcPr>
            <w:tcW w:w="80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826EF" w:rsidRDefault="00D826EF">
            <w:pPr>
              <w:spacing w:after="0"/>
              <w:ind w:left="135"/>
              <w:jc w:val="center"/>
            </w:pP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/8</w:t>
              </w:r>
              <w:r>
                <w:rPr>
                  <w:rFonts w:ascii="Times New Roman" w:hAnsi="Times New Roman"/>
                  <w:color w:val="0000FF"/>
                  <w:u w:val="single"/>
                </w:rPr>
                <w:t>bc</w:t>
              </w:r>
              <w:r w:rsidRPr="00621914">
                <w:rPr>
                  <w:rFonts w:ascii="Times New Roman" w:hAnsi="Times New Roman"/>
                  <w:color w:val="0000FF"/>
                  <w:u w:val="single"/>
                  <w:lang w:val="ru-RU"/>
                </w:rPr>
                <w:t>4</w:t>
              </w:r>
              <w:r>
                <w:rPr>
                  <w:rFonts w:ascii="Times New Roman" w:hAnsi="Times New Roman"/>
                  <w:color w:val="0000FF"/>
                  <w:u w:val="single"/>
                </w:rPr>
                <w:t>e</w:t>
              </w:r>
              <w:r w:rsidRPr="00621914">
                <w:rPr>
                  <w:rFonts w:ascii="Times New Roman" w:hAnsi="Times New Roman"/>
                  <w:color w:val="0000FF"/>
                  <w:u w:val="single"/>
                  <w:lang w:val="ru-RU"/>
                </w:rPr>
                <w:t>0</w:t>
              </w:r>
              <w:r>
                <w:rPr>
                  <w:rFonts w:ascii="Times New Roman" w:hAnsi="Times New Roman"/>
                  <w:color w:val="0000FF"/>
                  <w:u w:val="single"/>
                </w:rPr>
                <w:t>f</w:t>
              </w:r>
              <w:r w:rsidRPr="00621914">
                <w:rPr>
                  <w:rFonts w:ascii="Times New Roman" w:hAnsi="Times New Roman"/>
                  <w:color w:val="0000FF"/>
                  <w:u w:val="single"/>
                  <w:lang w:val="ru-RU"/>
                </w:rPr>
                <w:t>8</w:t>
              </w:r>
            </w:hyperlink>
          </w:p>
        </w:tc>
      </w:tr>
      <w:tr w:rsidR="00D826EF" w:rsidRPr="00AE6A8E">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t>25</w:t>
            </w:r>
          </w:p>
        </w:tc>
        <w:tc>
          <w:tcPr>
            <w:tcW w:w="3256"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и А.Н. Майкова «Осень»</w:t>
            </w:r>
          </w:p>
        </w:tc>
        <w:tc>
          <w:tcPr>
            <w:tcW w:w="80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826EF" w:rsidRDefault="00D826EF">
            <w:pPr>
              <w:spacing w:after="0"/>
              <w:ind w:left="135"/>
              <w:jc w:val="center"/>
            </w:pP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/8</w:t>
              </w:r>
              <w:r>
                <w:rPr>
                  <w:rFonts w:ascii="Times New Roman" w:hAnsi="Times New Roman"/>
                  <w:color w:val="0000FF"/>
                  <w:u w:val="single"/>
                </w:rPr>
                <w:t>bc</w:t>
              </w:r>
              <w:r w:rsidRPr="00621914">
                <w:rPr>
                  <w:rFonts w:ascii="Times New Roman" w:hAnsi="Times New Roman"/>
                  <w:color w:val="0000FF"/>
                  <w:u w:val="single"/>
                  <w:lang w:val="ru-RU"/>
                </w:rPr>
                <w:t>4</w:t>
              </w:r>
              <w:r>
                <w:rPr>
                  <w:rFonts w:ascii="Times New Roman" w:hAnsi="Times New Roman"/>
                  <w:color w:val="0000FF"/>
                  <w:u w:val="single"/>
                </w:rPr>
                <w:t>e</w:t>
              </w:r>
              <w:r w:rsidRPr="00621914">
                <w:rPr>
                  <w:rFonts w:ascii="Times New Roman" w:hAnsi="Times New Roman"/>
                  <w:color w:val="0000FF"/>
                  <w:u w:val="single"/>
                  <w:lang w:val="ru-RU"/>
                </w:rPr>
                <w:t>24</w:t>
              </w:r>
              <w:r>
                <w:rPr>
                  <w:rFonts w:ascii="Times New Roman" w:hAnsi="Times New Roman"/>
                  <w:color w:val="0000FF"/>
                  <w:u w:val="single"/>
                </w:rPr>
                <w:t>c</w:t>
              </w:r>
            </w:hyperlink>
          </w:p>
        </w:tc>
      </w:tr>
      <w:tr w:rsidR="00D826EF" w:rsidRPr="00AE6A8E">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t>26</w:t>
            </w:r>
          </w:p>
        </w:tc>
        <w:tc>
          <w:tcPr>
            <w:tcW w:w="3256"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Олицетворение как одно из средств выразительности лирического произведения</w:t>
            </w:r>
          </w:p>
        </w:tc>
        <w:tc>
          <w:tcPr>
            <w:tcW w:w="80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826EF" w:rsidRDefault="00D826EF">
            <w:pPr>
              <w:spacing w:after="0"/>
              <w:ind w:left="135"/>
              <w:jc w:val="center"/>
            </w:pP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/8</w:t>
              </w:r>
              <w:r>
                <w:rPr>
                  <w:rFonts w:ascii="Times New Roman" w:hAnsi="Times New Roman"/>
                  <w:color w:val="0000FF"/>
                  <w:u w:val="single"/>
                </w:rPr>
                <w:t>bc</w:t>
              </w:r>
              <w:r w:rsidRPr="00621914">
                <w:rPr>
                  <w:rFonts w:ascii="Times New Roman" w:hAnsi="Times New Roman"/>
                  <w:color w:val="0000FF"/>
                  <w:u w:val="single"/>
                  <w:lang w:val="ru-RU"/>
                </w:rPr>
                <w:t>4</w:t>
              </w:r>
              <w:r>
                <w:rPr>
                  <w:rFonts w:ascii="Times New Roman" w:hAnsi="Times New Roman"/>
                  <w:color w:val="0000FF"/>
                  <w:u w:val="single"/>
                </w:rPr>
                <w:t>d</w:t>
              </w:r>
              <w:r w:rsidRPr="00621914">
                <w:rPr>
                  <w:rFonts w:ascii="Times New Roman" w:hAnsi="Times New Roman"/>
                  <w:color w:val="0000FF"/>
                  <w:u w:val="single"/>
                  <w:lang w:val="ru-RU"/>
                </w:rPr>
                <w:t>8</w:t>
              </w:r>
              <w:r>
                <w:rPr>
                  <w:rFonts w:ascii="Times New Roman" w:hAnsi="Times New Roman"/>
                  <w:color w:val="0000FF"/>
                  <w:u w:val="single"/>
                </w:rPr>
                <w:t>a</w:t>
              </w:r>
              <w:r w:rsidRPr="00621914">
                <w:rPr>
                  <w:rFonts w:ascii="Times New Roman" w:hAnsi="Times New Roman"/>
                  <w:color w:val="0000FF"/>
                  <w:u w:val="single"/>
                  <w:lang w:val="ru-RU"/>
                </w:rPr>
                <w:t>6</w:t>
              </w:r>
            </w:hyperlink>
          </w:p>
        </w:tc>
      </w:tr>
      <w:tr w:rsidR="00D826EF">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t>27</w:t>
            </w:r>
          </w:p>
        </w:tc>
        <w:tc>
          <w:tcPr>
            <w:tcW w:w="3256" w:type="dxa"/>
            <w:tcMar>
              <w:top w:w="50" w:type="dxa"/>
              <w:left w:w="100" w:type="dxa"/>
            </w:tcMar>
            <w:vAlign w:val="center"/>
          </w:tcPr>
          <w:p w:rsidR="00D826EF" w:rsidRDefault="00621914">
            <w:pPr>
              <w:spacing w:after="0"/>
              <w:ind w:left="135"/>
            </w:pPr>
            <w:r w:rsidRPr="00621914">
              <w:rPr>
                <w:rFonts w:ascii="Times New Roman" w:hAnsi="Times New Roman"/>
                <w:color w:val="000000"/>
                <w:sz w:val="24"/>
                <w:lang w:val="ru-RU"/>
              </w:rPr>
              <w:t>Восприятие картин зимнего пейзажа в стихотворениях</w:t>
            </w:r>
            <w:proofErr w:type="gramStart"/>
            <w:r w:rsidRPr="00621914">
              <w:rPr>
                <w:rFonts w:ascii="Times New Roman" w:hAnsi="Times New Roman"/>
                <w:color w:val="000000"/>
                <w:sz w:val="24"/>
                <w:lang w:val="ru-RU"/>
              </w:rPr>
              <w:t xml:space="preserve"> ,</w:t>
            </w:r>
            <w:proofErr w:type="gramEnd"/>
            <w:r w:rsidRPr="00621914">
              <w:rPr>
                <w:rFonts w:ascii="Times New Roman" w:hAnsi="Times New Roman"/>
                <w:color w:val="000000"/>
                <w:sz w:val="24"/>
                <w:lang w:val="ru-RU"/>
              </w:rPr>
              <w:t xml:space="preserve"> А.А. Фета «Кот поёт, глаза прищуря», «Мама! </w:t>
            </w:r>
            <w:r>
              <w:rPr>
                <w:rFonts w:ascii="Times New Roman" w:hAnsi="Times New Roman"/>
                <w:color w:val="000000"/>
                <w:sz w:val="24"/>
              </w:rPr>
              <w:t xml:space="preserve">Глянь-ка из окошка…» , И. </w:t>
            </w:r>
            <w:r>
              <w:rPr>
                <w:rFonts w:ascii="Times New Roman" w:hAnsi="Times New Roman"/>
                <w:color w:val="000000"/>
                <w:sz w:val="24"/>
              </w:rPr>
              <w:lastRenderedPageBreak/>
              <w:t>С. Никитин "Встреча зимы"</w:t>
            </w:r>
          </w:p>
        </w:tc>
        <w:tc>
          <w:tcPr>
            <w:tcW w:w="805"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D826EF" w:rsidRDefault="00D826EF">
            <w:pPr>
              <w:spacing w:after="0"/>
              <w:ind w:left="135"/>
              <w:jc w:val="center"/>
            </w:pP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Default="00D826EF">
            <w:pPr>
              <w:spacing w:after="0"/>
              <w:ind w:left="135"/>
            </w:pPr>
          </w:p>
        </w:tc>
      </w:tr>
      <w:tr w:rsidR="00D826EF" w:rsidRPr="00AE6A8E">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lastRenderedPageBreak/>
              <w:t>28</w:t>
            </w:r>
          </w:p>
        </w:tc>
        <w:tc>
          <w:tcPr>
            <w:tcW w:w="3256"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Слова, с помощью которых поэт описывает и оживляет природу на примере стихотворений И. З. Сурикова "Детство", "Зима"</w:t>
            </w:r>
          </w:p>
        </w:tc>
        <w:tc>
          <w:tcPr>
            <w:tcW w:w="80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826EF" w:rsidRDefault="00D826EF">
            <w:pPr>
              <w:spacing w:after="0"/>
              <w:ind w:left="135"/>
              <w:jc w:val="center"/>
            </w:pP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/8</w:t>
              </w:r>
              <w:r>
                <w:rPr>
                  <w:rFonts w:ascii="Times New Roman" w:hAnsi="Times New Roman"/>
                  <w:color w:val="0000FF"/>
                  <w:u w:val="single"/>
                </w:rPr>
                <w:t>bc</w:t>
              </w:r>
              <w:r w:rsidRPr="00621914">
                <w:rPr>
                  <w:rFonts w:ascii="Times New Roman" w:hAnsi="Times New Roman"/>
                  <w:color w:val="0000FF"/>
                  <w:u w:val="single"/>
                  <w:lang w:val="ru-RU"/>
                </w:rPr>
                <w:t>4</w:t>
              </w:r>
              <w:r>
                <w:rPr>
                  <w:rFonts w:ascii="Times New Roman" w:hAnsi="Times New Roman"/>
                  <w:color w:val="0000FF"/>
                  <w:u w:val="single"/>
                </w:rPr>
                <w:t>d</w:t>
              </w:r>
              <w:r w:rsidRPr="00621914">
                <w:rPr>
                  <w:rFonts w:ascii="Times New Roman" w:hAnsi="Times New Roman"/>
                  <w:color w:val="0000FF"/>
                  <w:u w:val="single"/>
                  <w:lang w:val="ru-RU"/>
                </w:rPr>
                <w:t>676</w:t>
              </w:r>
            </w:hyperlink>
          </w:p>
        </w:tc>
      </w:tr>
      <w:tr w:rsidR="00D826EF" w:rsidRPr="00AE6A8E">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t>29</w:t>
            </w:r>
          </w:p>
        </w:tc>
        <w:tc>
          <w:tcPr>
            <w:tcW w:w="3256"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Поэты о красоте родной природы. На примере произведения Н.А. Некрасова «Железная дорога» (отрывок)</w:t>
            </w:r>
          </w:p>
        </w:tc>
        <w:tc>
          <w:tcPr>
            <w:tcW w:w="80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826EF" w:rsidRDefault="00D826EF">
            <w:pPr>
              <w:spacing w:after="0"/>
              <w:ind w:left="135"/>
              <w:jc w:val="center"/>
            </w:pP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/8</w:t>
              </w:r>
              <w:r>
                <w:rPr>
                  <w:rFonts w:ascii="Times New Roman" w:hAnsi="Times New Roman"/>
                  <w:color w:val="0000FF"/>
                  <w:u w:val="single"/>
                </w:rPr>
                <w:t>bc</w:t>
              </w:r>
              <w:r w:rsidRPr="00621914">
                <w:rPr>
                  <w:rFonts w:ascii="Times New Roman" w:hAnsi="Times New Roman"/>
                  <w:color w:val="0000FF"/>
                  <w:u w:val="single"/>
                  <w:lang w:val="ru-RU"/>
                </w:rPr>
                <w:t>4</w:t>
              </w:r>
              <w:r>
                <w:rPr>
                  <w:rFonts w:ascii="Times New Roman" w:hAnsi="Times New Roman"/>
                  <w:color w:val="0000FF"/>
                  <w:u w:val="single"/>
                </w:rPr>
                <w:t>d</w:t>
              </w:r>
              <w:r w:rsidRPr="00621914">
                <w:rPr>
                  <w:rFonts w:ascii="Times New Roman" w:hAnsi="Times New Roman"/>
                  <w:color w:val="0000FF"/>
                  <w:u w:val="single"/>
                  <w:lang w:val="ru-RU"/>
                </w:rPr>
                <w:t>784</w:t>
              </w:r>
            </w:hyperlink>
          </w:p>
        </w:tc>
      </w:tr>
      <w:tr w:rsidR="00D826EF" w:rsidRPr="00AE6A8E">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t>30</w:t>
            </w:r>
          </w:p>
        </w:tc>
        <w:tc>
          <w:tcPr>
            <w:tcW w:w="3256" w:type="dxa"/>
            <w:tcMar>
              <w:top w:w="50" w:type="dxa"/>
              <w:left w:w="100" w:type="dxa"/>
            </w:tcMar>
            <w:vAlign w:val="center"/>
          </w:tcPr>
          <w:p w:rsidR="00D826EF" w:rsidRDefault="00621914">
            <w:pPr>
              <w:spacing w:after="0"/>
              <w:ind w:left="135"/>
            </w:pPr>
            <w:r w:rsidRPr="00621914">
              <w:rPr>
                <w:rFonts w:ascii="Times New Roman" w:hAnsi="Times New Roman"/>
                <w:color w:val="000000"/>
                <w:sz w:val="24"/>
                <w:lang w:val="ru-RU"/>
              </w:rPr>
              <w:t xml:space="preserve">Оценка чувств и настроения, вызываемых лирическим произведением. На примере произведения Н.А. Некрасова «Не ветер бушует над бором…» </w:t>
            </w:r>
            <w:r>
              <w:rPr>
                <w:rFonts w:ascii="Times New Roman" w:hAnsi="Times New Roman"/>
                <w:color w:val="000000"/>
                <w:sz w:val="24"/>
              </w:rPr>
              <w:t>(отрывок)</w:t>
            </w:r>
          </w:p>
        </w:tc>
        <w:tc>
          <w:tcPr>
            <w:tcW w:w="805"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826EF" w:rsidRDefault="00D826EF">
            <w:pPr>
              <w:spacing w:after="0"/>
              <w:ind w:left="135"/>
              <w:jc w:val="center"/>
            </w:pP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/8</w:t>
              </w:r>
              <w:r>
                <w:rPr>
                  <w:rFonts w:ascii="Times New Roman" w:hAnsi="Times New Roman"/>
                  <w:color w:val="0000FF"/>
                  <w:u w:val="single"/>
                </w:rPr>
                <w:t>bc</w:t>
              </w:r>
              <w:r w:rsidRPr="00621914">
                <w:rPr>
                  <w:rFonts w:ascii="Times New Roman" w:hAnsi="Times New Roman"/>
                  <w:color w:val="0000FF"/>
                  <w:u w:val="single"/>
                  <w:lang w:val="ru-RU"/>
                </w:rPr>
                <w:t>4</w:t>
              </w:r>
              <w:r>
                <w:rPr>
                  <w:rFonts w:ascii="Times New Roman" w:hAnsi="Times New Roman"/>
                  <w:color w:val="0000FF"/>
                  <w:u w:val="single"/>
                </w:rPr>
                <w:t>d</w:t>
              </w:r>
              <w:r w:rsidRPr="00621914">
                <w:rPr>
                  <w:rFonts w:ascii="Times New Roman" w:hAnsi="Times New Roman"/>
                  <w:color w:val="0000FF"/>
                  <w:u w:val="single"/>
                  <w:lang w:val="ru-RU"/>
                </w:rPr>
                <w:t>43</w:t>
              </w:r>
              <w:r>
                <w:rPr>
                  <w:rFonts w:ascii="Times New Roman" w:hAnsi="Times New Roman"/>
                  <w:color w:val="0000FF"/>
                  <w:u w:val="single"/>
                </w:rPr>
                <w:t>c</w:t>
              </w:r>
            </w:hyperlink>
          </w:p>
        </w:tc>
      </w:tr>
      <w:tr w:rsidR="00D826EF" w:rsidRPr="00AE6A8E">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t>31</w:t>
            </w:r>
          </w:p>
        </w:tc>
        <w:tc>
          <w:tcPr>
            <w:tcW w:w="3256"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Наблюдение за словами и выражениями, с помощью которых создаются картины зимы на примере стихотворения И. А. Некрасова "Не ветер бушует над бором…"</w:t>
            </w:r>
          </w:p>
        </w:tc>
        <w:tc>
          <w:tcPr>
            <w:tcW w:w="80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826EF" w:rsidRDefault="00D826EF">
            <w:pPr>
              <w:spacing w:after="0"/>
              <w:ind w:left="135"/>
              <w:jc w:val="center"/>
            </w:pP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/8</w:t>
              </w:r>
              <w:r>
                <w:rPr>
                  <w:rFonts w:ascii="Times New Roman" w:hAnsi="Times New Roman"/>
                  <w:color w:val="0000FF"/>
                  <w:u w:val="single"/>
                </w:rPr>
                <w:t>bc</w:t>
              </w:r>
              <w:r w:rsidRPr="00621914">
                <w:rPr>
                  <w:rFonts w:ascii="Times New Roman" w:hAnsi="Times New Roman"/>
                  <w:color w:val="0000FF"/>
                  <w:u w:val="single"/>
                  <w:lang w:val="ru-RU"/>
                </w:rPr>
                <w:t>4</w:t>
              </w:r>
              <w:r>
                <w:rPr>
                  <w:rFonts w:ascii="Times New Roman" w:hAnsi="Times New Roman"/>
                  <w:color w:val="0000FF"/>
                  <w:u w:val="single"/>
                </w:rPr>
                <w:t>d</w:t>
              </w:r>
              <w:r w:rsidRPr="00621914">
                <w:rPr>
                  <w:rFonts w:ascii="Times New Roman" w:hAnsi="Times New Roman"/>
                  <w:color w:val="0000FF"/>
                  <w:u w:val="single"/>
                  <w:lang w:val="ru-RU"/>
                </w:rPr>
                <w:t>554</w:t>
              </w:r>
            </w:hyperlink>
          </w:p>
        </w:tc>
      </w:tr>
      <w:tr w:rsidR="00D826EF" w:rsidRPr="00AE6A8E">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t>32</w:t>
            </w:r>
          </w:p>
        </w:tc>
        <w:tc>
          <w:tcPr>
            <w:tcW w:w="3256" w:type="dxa"/>
            <w:tcMar>
              <w:top w:w="50" w:type="dxa"/>
              <w:left w:w="100" w:type="dxa"/>
            </w:tcMar>
            <w:vAlign w:val="center"/>
          </w:tcPr>
          <w:p w:rsidR="00D826EF" w:rsidRDefault="00621914">
            <w:pPr>
              <w:spacing w:after="0"/>
              <w:ind w:left="135"/>
            </w:pPr>
            <w:r w:rsidRPr="00621914">
              <w:rPr>
                <w:rFonts w:ascii="Times New Roman" w:hAnsi="Times New Roman"/>
                <w:color w:val="000000"/>
                <w:sz w:val="24"/>
                <w:lang w:val="ru-RU"/>
              </w:rPr>
              <w:t xml:space="preserve">Использование с учётом учебных задач аппарата издания (обложка, оглавление, аннотация, предисловие, иллюстрации). </w:t>
            </w:r>
            <w:r>
              <w:rPr>
                <w:rFonts w:ascii="Times New Roman" w:hAnsi="Times New Roman"/>
                <w:color w:val="000000"/>
                <w:sz w:val="24"/>
              </w:rPr>
              <w:t>Художник-иллюстратор</w:t>
            </w:r>
          </w:p>
        </w:tc>
        <w:tc>
          <w:tcPr>
            <w:tcW w:w="805"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826EF" w:rsidRDefault="00D826EF">
            <w:pPr>
              <w:spacing w:after="0"/>
              <w:ind w:left="135"/>
              <w:jc w:val="center"/>
            </w:pP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w:t>
              </w:r>
              <w:r>
                <w:rPr>
                  <w:rFonts w:ascii="Times New Roman" w:hAnsi="Times New Roman"/>
                  <w:color w:val="0000FF"/>
                  <w:u w:val="single"/>
                </w:rPr>
                <w:t>f</w:t>
              </w:r>
              <w:r w:rsidRPr="00621914">
                <w:rPr>
                  <w:rFonts w:ascii="Times New Roman" w:hAnsi="Times New Roman"/>
                  <w:color w:val="0000FF"/>
                  <w:u w:val="single"/>
                  <w:lang w:val="ru-RU"/>
                </w:rPr>
                <w:t>29</w:t>
              </w:r>
              <w:r>
                <w:rPr>
                  <w:rFonts w:ascii="Times New Roman" w:hAnsi="Times New Roman"/>
                  <w:color w:val="0000FF"/>
                  <w:u w:val="single"/>
                </w:rPr>
                <w:t>f</w:t>
              </w:r>
              <w:r w:rsidRPr="00621914">
                <w:rPr>
                  <w:rFonts w:ascii="Times New Roman" w:hAnsi="Times New Roman"/>
                  <w:color w:val="0000FF"/>
                  <w:u w:val="single"/>
                  <w:lang w:val="ru-RU"/>
                </w:rPr>
                <w:t>5142</w:t>
              </w:r>
            </w:hyperlink>
          </w:p>
        </w:tc>
      </w:tr>
      <w:tr w:rsidR="00D826EF" w:rsidRPr="00AE6A8E">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t>33</w:t>
            </w:r>
          </w:p>
        </w:tc>
        <w:tc>
          <w:tcPr>
            <w:tcW w:w="3256"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А.С. Пушкин – великий русский поэт</w:t>
            </w:r>
          </w:p>
        </w:tc>
        <w:tc>
          <w:tcPr>
            <w:tcW w:w="80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826EF" w:rsidRDefault="00D826EF">
            <w:pPr>
              <w:spacing w:after="0"/>
              <w:ind w:left="135"/>
              <w:jc w:val="center"/>
            </w:pP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/8</w:t>
              </w:r>
              <w:r>
                <w:rPr>
                  <w:rFonts w:ascii="Times New Roman" w:hAnsi="Times New Roman"/>
                  <w:color w:val="0000FF"/>
                  <w:u w:val="single"/>
                </w:rPr>
                <w:t>bc</w:t>
              </w:r>
              <w:r w:rsidRPr="00621914">
                <w:rPr>
                  <w:rFonts w:ascii="Times New Roman" w:hAnsi="Times New Roman"/>
                  <w:color w:val="0000FF"/>
                  <w:u w:val="single"/>
                  <w:lang w:val="ru-RU"/>
                </w:rPr>
                <w:t>4</w:t>
              </w:r>
              <w:r>
                <w:rPr>
                  <w:rFonts w:ascii="Times New Roman" w:hAnsi="Times New Roman"/>
                  <w:color w:val="0000FF"/>
                  <w:u w:val="single"/>
                </w:rPr>
                <w:t>c</w:t>
              </w:r>
              <w:r w:rsidRPr="00621914">
                <w:rPr>
                  <w:rFonts w:ascii="Times New Roman" w:hAnsi="Times New Roman"/>
                  <w:color w:val="0000FF"/>
                  <w:u w:val="single"/>
                  <w:lang w:val="ru-RU"/>
                </w:rPr>
                <w:t>1</w:t>
              </w:r>
              <w:r>
                <w:rPr>
                  <w:rFonts w:ascii="Times New Roman" w:hAnsi="Times New Roman"/>
                  <w:color w:val="0000FF"/>
                  <w:u w:val="single"/>
                </w:rPr>
                <w:t>d</w:t>
              </w:r>
              <w:r w:rsidRPr="00621914">
                <w:rPr>
                  <w:rFonts w:ascii="Times New Roman" w:hAnsi="Times New Roman"/>
                  <w:color w:val="0000FF"/>
                  <w:u w:val="single"/>
                  <w:lang w:val="ru-RU"/>
                </w:rPr>
                <w:t>6</w:t>
              </w:r>
            </w:hyperlink>
          </w:p>
        </w:tc>
      </w:tr>
      <w:tr w:rsidR="00D826EF" w:rsidRPr="00AE6A8E">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t>34</w:t>
            </w:r>
          </w:p>
        </w:tc>
        <w:tc>
          <w:tcPr>
            <w:tcW w:w="3256"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Восприятие пейзажной лирики </w:t>
            </w:r>
            <w:r w:rsidRPr="00621914">
              <w:rPr>
                <w:rFonts w:ascii="Times New Roman" w:hAnsi="Times New Roman"/>
                <w:color w:val="000000"/>
                <w:sz w:val="24"/>
                <w:lang w:val="ru-RU"/>
              </w:rPr>
              <w:lastRenderedPageBreak/>
              <w:t>А.С. Пушкина: средства художественной выразительности (сравнение, эпитет), рифма, ритм</w:t>
            </w:r>
          </w:p>
        </w:tc>
        <w:tc>
          <w:tcPr>
            <w:tcW w:w="80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D826EF" w:rsidRDefault="00D826EF">
            <w:pPr>
              <w:spacing w:after="0"/>
              <w:ind w:left="135"/>
              <w:jc w:val="center"/>
            </w:pP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/8</w:t>
              </w:r>
              <w:r>
                <w:rPr>
                  <w:rFonts w:ascii="Times New Roman" w:hAnsi="Times New Roman"/>
                  <w:color w:val="0000FF"/>
                  <w:u w:val="single"/>
                </w:rPr>
                <w:t>bc</w:t>
              </w:r>
              <w:r w:rsidRPr="00621914">
                <w:rPr>
                  <w:rFonts w:ascii="Times New Roman" w:hAnsi="Times New Roman"/>
                  <w:color w:val="0000FF"/>
                  <w:u w:val="single"/>
                  <w:lang w:val="ru-RU"/>
                </w:rPr>
                <w:t>4</w:t>
              </w:r>
              <w:r>
                <w:rPr>
                  <w:rFonts w:ascii="Times New Roman" w:hAnsi="Times New Roman"/>
                  <w:color w:val="0000FF"/>
                  <w:u w:val="single"/>
                </w:rPr>
                <w:t>c</w:t>
              </w:r>
              <w:r w:rsidRPr="00621914">
                <w:rPr>
                  <w:rFonts w:ascii="Times New Roman" w:hAnsi="Times New Roman"/>
                  <w:color w:val="0000FF"/>
                  <w:u w:val="single"/>
                  <w:lang w:val="ru-RU"/>
                </w:rPr>
                <w:t>2</w:t>
              </w:r>
              <w:r>
                <w:rPr>
                  <w:rFonts w:ascii="Times New Roman" w:hAnsi="Times New Roman"/>
                  <w:color w:val="0000FF"/>
                  <w:u w:val="single"/>
                </w:rPr>
                <w:t>e</w:t>
              </w:r>
              <w:r w:rsidRPr="00621914">
                <w:rPr>
                  <w:rFonts w:ascii="Times New Roman" w:hAnsi="Times New Roman"/>
                  <w:color w:val="0000FF"/>
                  <w:u w:val="single"/>
                  <w:lang w:val="ru-RU"/>
                </w:rPr>
                <w:t>4</w:t>
              </w:r>
            </w:hyperlink>
          </w:p>
        </w:tc>
      </w:tr>
      <w:tr w:rsidR="00D826EF" w:rsidRPr="00AE6A8E">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lastRenderedPageBreak/>
              <w:t>35</w:t>
            </w:r>
          </w:p>
        </w:tc>
        <w:tc>
          <w:tcPr>
            <w:tcW w:w="3256"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Фольклорная основа литературной сказки А.С. Пушкина «Сказка о царе Салтане…»</w:t>
            </w:r>
          </w:p>
        </w:tc>
        <w:tc>
          <w:tcPr>
            <w:tcW w:w="80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826EF" w:rsidRDefault="00D826EF">
            <w:pPr>
              <w:spacing w:after="0"/>
              <w:ind w:left="135"/>
              <w:jc w:val="center"/>
            </w:pP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/8</w:t>
              </w:r>
              <w:r>
                <w:rPr>
                  <w:rFonts w:ascii="Times New Roman" w:hAnsi="Times New Roman"/>
                  <w:color w:val="0000FF"/>
                  <w:u w:val="single"/>
                </w:rPr>
                <w:t>bc</w:t>
              </w:r>
              <w:r w:rsidRPr="00621914">
                <w:rPr>
                  <w:rFonts w:ascii="Times New Roman" w:hAnsi="Times New Roman"/>
                  <w:color w:val="0000FF"/>
                  <w:u w:val="single"/>
                  <w:lang w:val="ru-RU"/>
                </w:rPr>
                <w:t>4</w:t>
              </w:r>
              <w:r>
                <w:rPr>
                  <w:rFonts w:ascii="Times New Roman" w:hAnsi="Times New Roman"/>
                  <w:color w:val="0000FF"/>
                  <w:u w:val="single"/>
                </w:rPr>
                <w:t>c</w:t>
              </w:r>
              <w:r w:rsidRPr="00621914">
                <w:rPr>
                  <w:rFonts w:ascii="Times New Roman" w:hAnsi="Times New Roman"/>
                  <w:color w:val="0000FF"/>
                  <w:u w:val="single"/>
                  <w:lang w:val="ru-RU"/>
                </w:rPr>
                <w:t>5</w:t>
              </w:r>
              <w:r>
                <w:rPr>
                  <w:rFonts w:ascii="Times New Roman" w:hAnsi="Times New Roman"/>
                  <w:color w:val="0000FF"/>
                  <w:u w:val="single"/>
                </w:rPr>
                <w:t>c</w:t>
              </w:r>
              <w:r w:rsidRPr="00621914">
                <w:rPr>
                  <w:rFonts w:ascii="Times New Roman" w:hAnsi="Times New Roman"/>
                  <w:color w:val="0000FF"/>
                  <w:u w:val="single"/>
                  <w:lang w:val="ru-RU"/>
                </w:rPr>
                <w:t>8</w:t>
              </w:r>
            </w:hyperlink>
          </w:p>
        </w:tc>
      </w:tr>
      <w:tr w:rsidR="00D826EF" w:rsidRPr="00AE6A8E">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t>36</w:t>
            </w:r>
          </w:p>
        </w:tc>
        <w:tc>
          <w:tcPr>
            <w:tcW w:w="3256"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Знакомство с литературной сказкой А.С. Пушкина «Сказка о царе Салтане…»: приём повтора как основа изменения сюжета</w:t>
            </w:r>
          </w:p>
        </w:tc>
        <w:tc>
          <w:tcPr>
            <w:tcW w:w="80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826EF" w:rsidRDefault="00D826EF">
            <w:pPr>
              <w:spacing w:after="0"/>
              <w:ind w:left="135"/>
              <w:jc w:val="center"/>
            </w:pP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/8</w:t>
              </w:r>
              <w:r>
                <w:rPr>
                  <w:rFonts w:ascii="Times New Roman" w:hAnsi="Times New Roman"/>
                  <w:color w:val="0000FF"/>
                  <w:u w:val="single"/>
                </w:rPr>
                <w:t>bc</w:t>
              </w:r>
              <w:r w:rsidRPr="00621914">
                <w:rPr>
                  <w:rFonts w:ascii="Times New Roman" w:hAnsi="Times New Roman"/>
                  <w:color w:val="0000FF"/>
                  <w:u w:val="single"/>
                  <w:lang w:val="ru-RU"/>
                </w:rPr>
                <w:t>4</w:t>
              </w:r>
              <w:r>
                <w:rPr>
                  <w:rFonts w:ascii="Times New Roman" w:hAnsi="Times New Roman"/>
                  <w:color w:val="0000FF"/>
                  <w:u w:val="single"/>
                </w:rPr>
                <w:t>ca</w:t>
              </w:r>
              <w:r w:rsidRPr="00621914">
                <w:rPr>
                  <w:rFonts w:ascii="Times New Roman" w:hAnsi="Times New Roman"/>
                  <w:color w:val="0000FF"/>
                  <w:u w:val="single"/>
                  <w:lang w:val="ru-RU"/>
                </w:rPr>
                <w:t>64</w:t>
              </w:r>
            </w:hyperlink>
          </w:p>
        </w:tc>
      </w:tr>
      <w:tr w:rsidR="00D826EF" w:rsidRPr="00AE6A8E">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t>37</w:t>
            </w:r>
          </w:p>
        </w:tc>
        <w:tc>
          <w:tcPr>
            <w:tcW w:w="3256"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Характеристика положительных и отрицательных героев, примеры превращений и чудес в сказке А.С. Пушкина «Сказка о царе Салтане…»</w:t>
            </w:r>
          </w:p>
        </w:tc>
        <w:tc>
          <w:tcPr>
            <w:tcW w:w="80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826EF" w:rsidRDefault="00D826EF">
            <w:pPr>
              <w:spacing w:after="0"/>
              <w:ind w:left="135"/>
              <w:jc w:val="center"/>
            </w:pP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/8</w:t>
              </w:r>
              <w:r>
                <w:rPr>
                  <w:rFonts w:ascii="Times New Roman" w:hAnsi="Times New Roman"/>
                  <w:color w:val="0000FF"/>
                  <w:u w:val="single"/>
                </w:rPr>
                <w:t>bc</w:t>
              </w:r>
              <w:r w:rsidRPr="00621914">
                <w:rPr>
                  <w:rFonts w:ascii="Times New Roman" w:hAnsi="Times New Roman"/>
                  <w:color w:val="0000FF"/>
                  <w:u w:val="single"/>
                  <w:lang w:val="ru-RU"/>
                </w:rPr>
                <w:t>4</w:t>
              </w:r>
              <w:r>
                <w:rPr>
                  <w:rFonts w:ascii="Times New Roman" w:hAnsi="Times New Roman"/>
                  <w:color w:val="0000FF"/>
                  <w:u w:val="single"/>
                </w:rPr>
                <w:t>c</w:t>
              </w:r>
              <w:r w:rsidRPr="00621914">
                <w:rPr>
                  <w:rFonts w:ascii="Times New Roman" w:hAnsi="Times New Roman"/>
                  <w:color w:val="0000FF"/>
                  <w:u w:val="single"/>
                  <w:lang w:val="ru-RU"/>
                </w:rPr>
                <w:t>6</w:t>
              </w:r>
              <w:r>
                <w:rPr>
                  <w:rFonts w:ascii="Times New Roman" w:hAnsi="Times New Roman"/>
                  <w:color w:val="0000FF"/>
                  <w:u w:val="single"/>
                </w:rPr>
                <w:t>f</w:t>
              </w:r>
              <w:r w:rsidRPr="00621914">
                <w:rPr>
                  <w:rFonts w:ascii="Times New Roman" w:hAnsi="Times New Roman"/>
                  <w:color w:val="0000FF"/>
                  <w:u w:val="single"/>
                  <w:lang w:val="ru-RU"/>
                </w:rPr>
                <w:t>4</w:t>
              </w:r>
            </w:hyperlink>
          </w:p>
        </w:tc>
      </w:tr>
      <w:tr w:rsidR="00D826EF" w:rsidRPr="00AE6A8E">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t>38</w:t>
            </w:r>
          </w:p>
        </w:tc>
        <w:tc>
          <w:tcPr>
            <w:tcW w:w="3256"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Наблюдение за художественными особенностями текста сказки А.С. Пушкина «Сказка о царе Салтане…»</w:t>
            </w:r>
          </w:p>
        </w:tc>
        <w:tc>
          <w:tcPr>
            <w:tcW w:w="80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826EF" w:rsidRDefault="00D826EF">
            <w:pPr>
              <w:spacing w:after="0"/>
              <w:ind w:left="135"/>
              <w:jc w:val="center"/>
            </w:pP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/8</w:t>
              </w:r>
              <w:r>
                <w:rPr>
                  <w:rFonts w:ascii="Times New Roman" w:hAnsi="Times New Roman"/>
                  <w:color w:val="0000FF"/>
                  <w:u w:val="single"/>
                </w:rPr>
                <w:t>bc</w:t>
              </w:r>
              <w:r w:rsidRPr="00621914">
                <w:rPr>
                  <w:rFonts w:ascii="Times New Roman" w:hAnsi="Times New Roman"/>
                  <w:color w:val="0000FF"/>
                  <w:u w:val="single"/>
                  <w:lang w:val="ru-RU"/>
                </w:rPr>
                <w:t>4</w:t>
              </w:r>
              <w:r>
                <w:rPr>
                  <w:rFonts w:ascii="Times New Roman" w:hAnsi="Times New Roman"/>
                  <w:color w:val="0000FF"/>
                  <w:u w:val="single"/>
                </w:rPr>
                <w:t>c</w:t>
              </w:r>
              <w:r w:rsidRPr="00621914">
                <w:rPr>
                  <w:rFonts w:ascii="Times New Roman" w:hAnsi="Times New Roman"/>
                  <w:color w:val="0000FF"/>
                  <w:u w:val="single"/>
                  <w:lang w:val="ru-RU"/>
                </w:rPr>
                <w:t>80</w:t>
              </w:r>
              <w:r>
                <w:rPr>
                  <w:rFonts w:ascii="Times New Roman" w:hAnsi="Times New Roman"/>
                  <w:color w:val="0000FF"/>
                  <w:u w:val="single"/>
                </w:rPr>
                <w:t>c</w:t>
              </w:r>
            </w:hyperlink>
          </w:p>
        </w:tc>
      </w:tr>
      <w:tr w:rsidR="00D826EF" w:rsidRPr="00AE6A8E">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t>39</w:t>
            </w:r>
          </w:p>
        </w:tc>
        <w:tc>
          <w:tcPr>
            <w:tcW w:w="3256"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Работа с детскими книгами. И.Я. Билибин – иллюстратор сказок А.С. Пушкина</w:t>
            </w:r>
          </w:p>
        </w:tc>
        <w:tc>
          <w:tcPr>
            <w:tcW w:w="80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826EF" w:rsidRDefault="00D826EF">
            <w:pPr>
              <w:spacing w:after="0"/>
              <w:ind w:left="135"/>
              <w:jc w:val="center"/>
            </w:pP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/8</w:t>
              </w:r>
              <w:r>
                <w:rPr>
                  <w:rFonts w:ascii="Times New Roman" w:hAnsi="Times New Roman"/>
                  <w:color w:val="0000FF"/>
                  <w:u w:val="single"/>
                </w:rPr>
                <w:t>bc</w:t>
              </w:r>
              <w:r w:rsidRPr="00621914">
                <w:rPr>
                  <w:rFonts w:ascii="Times New Roman" w:hAnsi="Times New Roman"/>
                  <w:color w:val="0000FF"/>
                  <w:u w:val="single"/>
                  <w:lang w:val="ru-RU"/>
                </w:rPr>
                <w:t>4</w:t>
              </w:r>
              <w:r>
                <w:rPr>
                  <w:rFonts w:ascii="Times New Roman" w:hAnsi="Times New Roman"/>
                  <w:color w:val="0000FF"/>
                  <w:u w:val="single"/>
                </w:rPr>
                <w:t>cc</w:t>
              </w:r>
              <w:r w:rsidRPr="00621914">
                <w:rPr>
                  <w:rFonts w:ascii="Times New Roman" w:hAnsi="Times New Roman"/>
                  <w:color w:val="0000FF"/>
                  <w:u w:val="single"/>
                  <w:lang w:val="ru-RU"/>
                </w:rPr>
                <w:t>80</w:t>
              </w:r>
            </w:hyperlink>
          </w:p>
        </w:tc>
      </w:tr>
      <w:tr w:rsidR="00D826EF" w:rsidRPr="00AE6A8E">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t>40</w:t>
            </w:r>
          </w:p>
        </w:tc>
        <w:tc>
          <w:tcPr>
            <w:tcW w:w="3256"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Резервный урок. Средства художественной выразительности в тексте сказки А. С. Пушкина «Сказка о царе Салтане…»</w:t>
            </w:r>
          </w:p>
        </w:tc>
        <w:tc>
          <w:tcPr>
            <w:tcW w:w="80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826EF" w:rsidRDefault="00D826EF">
            <w:pPr>
              <w:spacing w:after="0"/>
              <w:ind w:left="135"/>
              <w:jc w:val="center"/>
            </w:pP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/8</w:t>
              </w:r>
              <w:r>
                <w:rPr>
                  <w:rFonts w:ascii="Times New Roman" w:hAnsi="Times New Roman"/>
                  <w:color w:val="0000FF"/>
                  <w:u w:val="single"/>
                </w:rPr>
                <w:t>bc</w:t>
              </w:r>
              <w:r w:rsidRPr="00621914">
                <w:rPr>
                  <w:rFonts w:ascii="Times New Roman" w:hAnsi="Times New Roman"/>
                  <w:color w:val="0000FF"/>
                  <w:u w:val="single"/>
                  <w:lang w:val="ru-RU"/>
                </w:rPr>
                <w:t>4</w:t>
              </w:r>
              <w:r>
                <w:rPr>
                  <w:rFonts w:ascii="Times New Roman" w:hAnsi="Times New Roman"/>
                  <w:color w:val="0000FF"/>
                  <w:u w:val="single"/>
                </w:rPr>
                <w:t>cb</w:t>
              </w:r>
              <w:r w:rsidRPr="00621914">
                <w:rPr>
                  <w:rFonts w:ascii="Times New Roman" w:hAnsi="Times New Roman"/>
                  <w:color w:val="0000FF"/>
                  <w:u w:val="single"/>
                  <w:lang w:val="ru-RU"/>
                </w:rPr>
                <w:t>68</w:t>
              </w:r>
            </w:hyperlink>
          </w:p>
        </w:tc>
      </w:tr>
      <w:tr w:rsidR="00D826EF" w:rsidRPr="00AE6A8E">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t>41</w:t>
            </w:r>
          </w:p>
        </w:tc>
        <w:tc>
          <w:tcPr>
            <w:tcW w:w="3256"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Роль интерьера. Иллюстрации Билибина (описание интерьера)</w:t>
            </w:r>
          </w:p>
        </w:tc>
        <w:tc>
          <w:tcPr>
            <w:tcW w:w="80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826EF" w:rsidRDefault="00D826EF">
            <w:pPr>
              <w:spacing w:after="0"/>
              <w:ind w:left="135"/>
              <w:jc w:val="center"/>
            </w:pP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/8</w:t>
              </w:r>
              <w:r>
                <w:rPr>
                  <w:rFonts w:ascii="Times New Roman" w:hAnsi="Times New Roman"/>
                  <w:color w:val="0000FF"/>
                  <w:u w:val="single"/>
                </w:rPr>
                <w:t>bc</w:t>
              </w:r>
              <w:r w:rsidRPr="00621914">
                <w:rPr>
                  <w:rFonts w:ascii="Times New Roman" w:hAnsi="Times New Roman"/>
                  <w:color w:val="0000FF"/>
                  <w:u w:val="single"/>
                  <w:lang w:val="ru-RU"/>
                </w:rPr>
                <w:t>4</w:t>
              </w:r>
              <w:r>
                <w:rPr>
                  <w:rFonts w:ascii="Times New Roman" w:hAnsi="Times New Roman"/>
                  <w:color w:val="0000FF"/>
                  <w:u w:val="single"/>
                </w:rPr>
                <w:t>f</w:t>
              </w:r>
              <w:r w:rsidRPr="00621914">
                <w:rPr>
                  <w:rFonts w:ascii="Times New Roman" w:hAnsi="Times New Roman"/>
                  <w:color w:val="0000FF"/>
                  <w:u w:val="single"/>
                  <w:lang w:val="ru-RU"/>
                </w:rPr>
                <w:t>82</w:t>
              </w:r>
              <w:r>
                <w:rPr>
                  <w:rFonts w:ascii="Times New Roman" w:hAnsi="Times New Roman"/>
                  <w:color w:val="0000FF"/>
                  <w:u w:val="single"/>
                </w:rPr>
                <w:t>c</w:t>
              </w:r>
            </w:hyperlink>
          </w:p>
        </w:tc>
      </w:tr>
      <w:tr w:rsidR="00D826EF" w:rsidRPr="00AE6A8E">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lastRenderedPageBreak/>
              <w:t>42</w:t>
            </w:r>
          </w:p>
        </w:tc>
        <w:tc>
          <w:tcPr>
            <w:tcW w:w="3256"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Составление устного рассказа «Почему я люблю сказки А. С. Пушкина»</w:t>
            </w:r>
          </w:p>
        </w:tc>
        <w:tc>
          <w:tcPr>
            <w:tcW w:w="80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826EF" w:rsidRDefault="00D826EF">
            <w:pPr>
              <w:spacing w:after="0"/>
              <w:ind w:left="135"/>
              <w:jc w:val="center"/>
            </w:pP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/8</w:t>
              </w:r>
              <w:r>
                <w:rPr>
                  <w:rFonts w:ascii="Times New Roman" w:hAnsi="Times New Roman"/>
                  <w:color w:val="0000FF"/>
                  <w:u w:val="single"/>
                </w:rPr>
                <w:t>bc</w:t>
              </w:r>
              <w:r w:rsidRPr="00621914">
                <w:rPr>
                  <w:rFonts w:ascii="Times New Roman" w:hAnsi="Times New Roman"/>
                  <w:color w:val="0000FF"/>
                  <w:u w:val="single"/>
                  <w:lang w:val="ru-RU"/>
                </w:rPr>
                <w:t>4</w:t>
              </w:r>
              <w:r>
                <w:rPr>
                  <w:rFonts w:ascii="Times New Roman" w:hAnsi="Times New Roman"/>
                  <w:color w:val="0000FF"/>
                  <w:u w:val="single"/>
                </w:rPr>
                <w:t>c</w:t>
              </w:r>
              <w:r w:rsidRPr="00621914">
                <w:rPr>
                  <w:rFonts w:ascii="Times New Roman" w:hAnsi="Times New Roman"/>
                  <w:color w:val="0000FF"/>
                  <w:u w:val="single"/>
                  <w:lang w:val="ru-RU"/>
                </w:rPr>
                <w:t>938</w:t>
              </w:r>
            </w:hyperlink>
          </w:p>
        </w:tc>
      </w:tr>
      <w:tr w:rsidR="00D826EF" w:rsidRPr="00AE6A8E">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t>43</w:t>
            </w:r>
          </w:p>
        </w:tc>
        <w:tc>
          <w:tcPr>
            <w:tcW w:w="3256"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Тематическая проверочная работа по итогам раздела «Творчество А.С. Пушкина»</w:t>
            </w:r>
          </w:p>
        </w:tc>
        <w:tc>
          <w:tcPr>
            <w:tcW w:w="80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/8</w:t>
              </w:r>
              <w:r>
                <w:rPr>
                  <w:rFonts w:ascii="Times New Roman" w:hAnsi="Times New Roman"/>
                  <w:color w:val="0000FF"/>
                  <w:u w:val="single"/>
                </w:rPr>
                <w:t>bc</w:t>
              </w:r>
              <w:r w:rsidRPr="00621914">
                <w:rPr>
                  <w:rFonts w:ascii="Times New Roman" w:hAnsi="Times New Roman"/>
                  <w:color w:val="0000FF"/>
                  <w:u w:val="single"/>
                  <w:lang w:val="ru-RU"/>
                </w:rPr>
                <w:t>4</w:t>
              </w:r>
              <w:r>
                <w:rPr>
                  <w:rFonts w:ascii="Times New Roman" w:hAnsi="Times New Roman"/>
                  <w:color w:val="0000FF"/>
                  <w:u w:val="single"/>
                </w:rPr>
                <w:t>fc</w:t>
              </w:r>
              <w:r w:rsidRPr="00621914">
                <w:rPr>
                  <w:rFonts w:ascii="Times New Roman" w:hAnsi="Times New Roman"/>
                  <w:color w:val="0000FF"/>
                  <w:u w:val="single"/>
                  <w:lang w:val="ru-RU"/>
                </w:rPr>
                <w:t>6</w:t>
              </w:r>
              <w:r>
                <w:rPr>
                  <w:rFonts w:ascii="Times New Roman" w:hAnsi="Times New Roman"/>
                  <w:color w:val="0000FF"/>
                  <w:u w:val="single"/>
                </w:rPr>
                <w:t>e</w:t>
              </w:r>
            </w:hyperlink>
          </w:p>
        </w:tc>
      </w:tr>
      <w:tr w:rsidR="00D826EF" w:rsidRPr="00AE6A8E">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t>44</w:t>
            </w:r>
          </w:p>
        </w:tc>
        <w:tc>
          <w:tcPr>
            <w:tcW w:w="3256" w:type="dxa"/>
            <w:tcMar>
              <w:top w:w="50" w:type="dxa"/>
              <w:left w:w="100" w:type="dxa"/>
            </w:tcMar>
            <w:vAlign w:val="center"/>
          </w:tcPr>
          <w:p w:rsidR="00D826EF" w:rsidRDefault="00621914">
            <w:pPr>
              <w:spacing w:after="0"/>
              <w:ind w:left="135"/>
            </w:pPr>
            <w:r w:rsidRPr="00621914">
              <w:rPr>
                <w:rFonts w:ascii="Times New Roman" w:hAnsi="Times New Roman"/>
                <w:color w:val="000000"/>
                <w:sz w:val="24"/>
                <w:lang w:val="ru-RU"/>
              </w:rPr>
              <w:t xml:space="preserve">И. А. Крылов – великий русский баснописец. </w:t>
            </w:r>
            <w:r>
              <w:rPr>
                <w:rFonts w:ascii="Times New Roman" w:hAnsi="Times New Roman"/>
                <w:color w:val="000000"/>
                <w:sz w:val="24"/>
              </w:rPr>
              <w:t>Иносказание в его баснях</w:t>
            </w:r>
          </w:p>
        </w:tc>
        <w:tc>
          <w:tcPr>
            <w:tcW w:w="805"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826EF" w:rsidRDefault="00D826EF">
            <w:pPr>
              <w:spacing w:after="0"/>
              <w:ind w:left="135"/>
              <w:jc w:val="center"/>
            </w:pP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/8</w:t>
              </w:r>
              <w:r>
                <w:rPr>
                  <w:rFonts w:ascii="Times New Roman" w:hAnsi="Times New Roman"/>
                  <w:color w:val="0000FF"/>
                  <w:u w:val="single"/>
                </w:rPr>
                <w:t>bc</w:t>
              </w:r>
              <w:r w:rsidRPr="00621914">
                <w:rPr>
                  <w:rFonts w:ascii="Times New Roman" w:hAnsi="Times New Roman"/>
                  <w:color w:val="0000FF"/>
                  <w:u w:val="single"/>
                  <w:lang w:val="ru-RU"/>
                </w:rPr>
                <w:t>4</w:t>
              </w:r>
              <w:r>
                <w:rPr>
                  <w:rFonts w:ascii="Times New Roman" w:hAnsi="Times New Roman"/>
                  <w:color w:val="0000FF"/>
                  <w:u w:val="single"/>
                </w:rPr>
                <w:t>cd</w:t>
              </w:r>
              <w:r w:rsidRPr="00621914">
                <w:rPr>
                  <w:rFonts w:ascii="Times New Roman" w:hAnsi="Times New Roman"/>
                  <w:color w:val="0000FF"/>
                  <w:u w:val="single"/>
                  <w:lang w:val="ru-RU"/>
                </w:rPr>
                <w:t>98</w:t>
              </w:r>
            </w:hyperlink>
          </w:p>
        </w:tc>
      </w:tr>
      <w:tr w:rsidR="00D826EF" w:rsidRPr="00AE6A8E">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t>45</w:t>
            </w:r>
          </w:p>
        </w:tc>
        <w:tc>
          <w:tcPr>
            <w:tcW w:w="3256"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Осознание особенностей басни, как произведения-поучения, которое помогает увидеть свои и чужие недостатки</w:t>
            </w:r>
          </w:p>
        </w:tc>
        <w:tc>
          <w:tcPr>
            <w:tcW w:w="80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826EF" w:rsidRDefault="00D826EF">
            <w:pPr>
              <w:spacing w:after="0"/>
              <w:ind w:left="135"/>
              <w:jc w:val="center"/>
            </w:pP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/8</w:t>
              </w:r>
              <w:r>
                <w:rPr>
                  <w:rFonts w:ascii="Times New Roman" w:hAnsi="Times New Roman"/>
                  <w:color w:val="0000FF"/>
                  <w:u w:val="single"/>
                </w:rPr>
                <w:t>bc</w:t>
              </w:r>
              <w:r w:rsidRPr="00621914">
                <w:rPr>
                  <w:rFonts w:ascii="Times New Roman" w:hAnsi="Times New Roman"/>
                  <w:color w:val="0000FF"/>
                  <w:u w:val="single"/>
                  <w:lang w:val="ru-RU"/>
                </w:rPr>
                <w:t>4</w:t>
              </w:r>
              <w:r>
                <w:rPr>
                  <w:rFonts w:ascii="Times New Roman" w:hAnsi="Times New Roman"/>
                  <w:color w:val="0000FF"/>
                  <w:u w:val="single"/>
                </w:rPr>
                <w:t>d</w:t>
              </w:r>
              <w:r w:rsidRPr="00621914">
                <w:rPr>
                  <w:rFonts w:ascii="Times New Roman" w:hAnsi="Times New Roman"/>
                  <w:color w:val="0000FF"/>
                  <w:u w:val="single"/>
                  <w:lang w:val="ru-RU"/>
                </w:rPr>
                <w:t>072</w:t>
              </w:r>
            </w:hyperlink>
          </w:p>
        </w:tc>
      </w:tr>
      <w:tr w:rsidR="00D826EF" w:rsidRPr="00AE6A8E">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t>46</w:t>
            </w:r>
          </w:p>
        </w:tc>
        <w:tc>
          <w:tcPr>
            <w:tcW w:w="3256"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Знакомство с произведениями И. А. Крылова. Явная и скрытая мораль басен</w:t>
            </w:r>
          </w:p>
        </w:tc>
        <w:tc>
          <w:tcPr>
            <w:tcW w:w="80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826EF" w:rsidRDefault="00D826EF">
            <w:pPr>
              <w:spacing w:after="0"/>
              <w:ind w:left="135"/>
              <w:jc w:val="center"/>
            </w:pP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/8</w:t>
              </w:r>
              <w:r>
                <w:rPr>
                  <w:rFonts w:ascii="Times New Roman" w:hAnsi="Times New Roman"/>
                  <w:color w:val="0000FF"/>
                  <w:u w:val="single"/>
                </w:rPr>
                <w:t>bc</w:t>
              </w:r>
              <w:r w:rsidRPr="00621914">
                <w:rPr>
                  <w:rFonts w:ascii="Times New Roman" w:hAnsi="Times New Roman"/>
                  <w:color w:val="0000FF"/>
                  <w:u w:val="single"/>
                  <w:lang w:val="ru-RU"/>
                </w:rPr>
                <w:t>4</w:t>
              </w:r>
              <w:r>
                <w:rPr>
                  <w:rFonts w:ascii="Times New Roman" w:hAnsi="Times New Roman"/>
                  <w:color w:val="0000FF"/>
                  <w:u w:val="single"/>
                </w:rPr>
                <w:t>d</w:t>
              </w:r>
              <w:r w:rsidRPr="00621914">
                <w:rPr>
                  <w:rFonts w:ascii="Times New Roman" w:hAnsi="Times New Roman"/>
                  <w:color w:val="0000FF"/>
                  <w:u w:val="single"/>
                  <w:lang w:val="ru-RU"/>
                </w:rPr>
                <w:t>298</w:t>
              </w:r>
            </w:hyperlink>
          </w:p>
        </w:tc>
      </w:tr>
      <w:tr w:rsidR="00D826EF" w:rsidRPr="00AE6A8E">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t>47</w:t>
            </w:r>
          </w:p>
        </w:tc>
        <w:tc>
          <w:tcPr>
            <w:tcW w:w="3256"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Работа с басней И.А. Крылова «Ворона и Лисица»: тема, мораль, герои, особенности языка</w:t>
            </w:r>
          </w:p>
        </w:tc>
        <w:tc>
          <w:tcPr>
            <w:tcW w:w="80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826EF" w:rsidRDefault="00D826EF">
            <w:pPr>
              <w:spacing w:after="0"/>
              <w:ind w:left="135"/>
              <w:jc w:val="center"/>
            </w:pP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/8</w:t>
              </w:r>
              <w:r>
                <w:rPr>
                  <w:rFonts w:ascii="Times New Roman" w:hAnsi="Times New Roman"/>
                  <w:color w:val="0000FF"/>
                  <w:u w:val="single"/>
                </w:rPr>
                <w:t>bc</w:t>
              </w:r>
              <w:r w:rsidRPr="00621914">
                <w:rPr>
                  <w:rFonts w:ascii="Times New Roman" w:hAnsi="Times New Roman"/>
                  <w:color w:val="0000FF"/>
                  <w:u w:val="single"/>
                  <w:lang w:val="ru-RU"/>
                </w:rPr>
                <w:t>4</w:t>
              </w:r>
              <w:r>
                <w:rPr>
                  <w:rFonts w:ascii="Times New Roman" w:hAnsi="Times New Roman"/>
                  <w:color w:val="0000FF"/>
                  <w:u w:val="single"/>
                </w:rPr>
                <w:t>d</w:t>
              </w:r>
              <w:r w:rsidRPr="00621914">
                <w:rPr>
                  <w:rFonts w:ascii="Times New Roman" w:hAnsi="Times New Roman"/>
                  <w:color w:val="0000FF"/>
                  <w:u w:val="single"/>
                  <w:lang w:val="ru-RU"/>
                </w:rPr>
                <w:t>194</w:t>
              </w:r>
            </w:hyperlink>
          </w:p>
        </w:tc>
      </w:tr>
      <w:tr w:rsidR="00D826EF" w:rsidRPr="00AE6A8E">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t>48</w:t>
            </w:r>
          </w:p>
        </w:tc>
        <w:tc>
          <w:tcPr>
            <w:tcW w:w="3256"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Живописные полотна как иллюстрация к лирическому произведению: пейзаж</w:t>
            </w:r>
          </w:p>
        </w:tc>
        <w:tc>
          <w:tcPr>
            <w:tcW w:w="80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826EF" w:rsidRDefault="00D826EF">
            <w:pPr>
              <w:spacing w:after="0"/>
              <w:ind w:left="135"/>
              <w:jc w:val="center"/>
            </w:pP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/8</w:t>
              </w:r>
              <w:r>
                <w:rPr>
                  <w:rFonts w:ascii="Times New Roman" w:hAnsi="Times New Roman"/>
                  <w:color w:val="0000FF"/>
                  <w:u w:val="single"/>
                </w:rPr>
                <w:t>bc</w:t>
              </w:r>
              <w:r w:rsidRPr="00621914">
                <w:rPr>
                  <w:rFonts w:ascii="Times New Roman" w:hAnsi="Times New Roman"/>
                  <w:color w:val="0000FF"/>
                  <w:u w:val="single"/>
                  <w:lang w:val="ru-RU"/>
                </w:rPr>
                <w:t>50358</w:t>
              </w:r>
            </w:hyperlink>
          </w:p>
        </w:tc>
      </w:tr>
      <w:tr w:rsidR="00D826EF" w:rsidRPr="00AE6A8E">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t>49</w:t>
            </w:r>
          </w:p>
        </w:tc>
        <w:tc>
          <w:tcPr>
            <w:tcW w:w="3256"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Жанровое многообразие произведений Л.</w:t>
            </w:r>
            <w:r>
              <w:rPr>
                <w:rFonts w:ascii="Times New Roman" w:hAnsi="Times New Roman"/>
                <w:color w:val="000000"/>
                <w:sz w:val="24"/>
              </w:rPr>
              <w:t>H</w:t>
            </w:r>
            <w:r w:rsidRPr="00621914">
              <w:rPr>
                <w:rFonts w:ascii="Times New Roman" w:hAnsi="Times New Roman"/>
                <w:color w:val="000000"/>
                <w:sz w:val="24"/>
                <w:lang w:val="ru-RU"/>
              </w:rPr>
              <w:t>. Толстого: сказки, рассказы, басни, быль</w:t>
            </w:r>
          </w:p>
        </w:tc>
        <w:tc>
          <w:tcPr>
            <w:tcW w:w="80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826EF" w:rsidRDefault="00D826EF">
            <w:pPr>
              <w:spacing w:after="0"/>
              <w:ind w:left="135"/>
              <w:jc w:val="center"/>
            </w:pP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/8</w:t>
              </w:r>
              <w:r>
                <w:rPr>
                  <w:rFonts w:ascii="Times New Roman" w:hAnsi="Times New Roman"/>
                  <w:color w:val="0000FF"/>
                  <w:u w:val="single"/>
                </w:rPr>
                <w:t>bc</w:t>
              </w:r>
              <w:r w:rsidRPr="00621914">
                <w:rPr>
                  <w:rFonts w:ascii="Times New Roman" w:hAnsi="Times New Roman"/>
                  <w:color w:val="0000FF"/>
                  <w:u w:val="single"/>
                  <w:lang w:val="ru-RU"/>
                </w:rPr>
                <w:t>4</w:t>
              </w:r>
              <w:r>
                <w:rPr>
                  <w:rFonts w:ascii="Times New Roman" w:hAnsi="Times New Roman"/>
                  <w:color w:val="0000FF"/>
                  <w:u w:val="single"/>
                </w:rPr>
                <w:t>e</w:t>
              </w:r>
              <w:r w:rsidRPr="00621914">
                <w:rPr>
                  <w:rFonts w:ascii="Times New Roman" w:hAnsi="Times New Roman"/>
                  <w:color w:val="0000FF"/>
                  <w:u w:val="single"/>
                  <w:lang w:val="ru-RU"/>
                </w:rPr>
                <w:t>35</w:t>
              </w:r>
              <w:r>
                <w:rPr>
                  <w:rFonts w:ascii="Times New Roman" w:hAnsi="Times New Roman"/>
                  <w:color w:val="0000FF"/>
                  <w:u w:val="single"/>
                </w:rPr>
                <w:t>a</w:t>
              </w:r>
            </w:hyperlink>
          </w:p>
        </w:tc>
      </w:tr>
      <w:tr w:rsidR="00D826EF" w:rsidRPr="00AE6A8E">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t>50</w:t>
            </w:r>
          </w:p>
        </w:tc>
        <w:tc>
          <w:tcPr>
            <w:tcW w:w="3256"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Наблюдение за художественными особенностями рассказа-описания и рассказа-рассуждения на </w:t>
            </w:r>
            <w:r w:rsidRPr="00621914">
              <w:rPr>
                <w:rFonts w:ascii="Times New Roman" w:hAnsi="Times New Roman"/>
                <w:color w:val="000000"/>
                <w:sz w:val="24"/>
                <w:lang w:val="ru-RU"/>
              </w:rPr>
              <w:lastRenderedPageBreak/>
              <w:t>примере рассказа Л.Н. Толстого «Лебеди» и др.</w:t>
            </w:r>
          </w:p>
        </w:tc>
        <w:tc>
          <w:tcPr>
            <w:tcW w:w="80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D826EF" w:rsidRDefault="00D826EF">
            <w:pPr>
              <w:spacing w:after="0"/>
              <w:ind w:left="135"/>
              <w:jc w:val="center"/>
            </w:pP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/8</w:t>
              </w:r>
              <w:r>
                <w:rPr>
                  <w:rFonts w:ascii="Times New Roman" w:hAnsi="Times New Roman"/>
                  <w:color w:val="0000FF"/>
                  <w:u w:val="single"/>
                </w:rPr>
                <w:t>bc</w:t>
              </w:r>
              <w:r w:rsidRPr="00621914">
                <w:rPr>
                  <w:rFonts w:ascii="Times New Roman" w:hAnsi="Times New Roman"/>
                  <w:color w:val="0000FF"/>
                  <w:u w:val="single"/>
                  <w:lang w:val="ru-RU"/>
                </w:rPr>
                <w:t>4</w:t>
              </w:r>
              <w:r>
                <w:rPr>
                  <w:rFonts w:ascii="Times New Roman" w:hAnsi="Times New Roman"/>
                  <w:color w:val="0000FF"/>
                  <w:u w:val="single"/>
                </w:rPr>
                <w:t>e</w:t>
              </w:r>
              <w:r w:rsidRPr="00621914">
                <w:rPr>
                  <w:rFonts w:ascii="Times New Roman" w:hAnsi="Times New Roman"/>
                  <w:color w:val="0000FF"/>
                  <w:u w:val="single"/>
                  <w:lang w:val="ru-RU"/>
                </w:rPr>
                <w:t>684</w:t>
              </w:r>
            </w:hyperlink>
          </w:p>
        </w:tc>
      </w:tr>
      <w:tr w:rsidR="00D826EF" w:rsidRPr="00AE6A8E">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lastRenderedPageBreak/>
              <w:t>51</w:t>
            </w:r>
          </w:p>
        </w:tc>
        <w:tc>
          <w:tcPr>
            <w:tcW w:w="3256"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Различение рассказчика и автора произведения. На примере рассказа Л.Н. Толстого «Акула»</w:t>
            </w:r>
          </w:p>
        </w:tc>
        <w:tc>
          <w:tcPr>
            <w:tcW w:w="80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826EF" w:rsidRDefault="00D826EF">
            <w:pPr>
              <w:spacing w:after="0"/>
              <w:ind w:left="135"/>
              <w:jc w:val="center"/>
            </w:pP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/8</w:t>
              </w:r>
              <w:r>
                <w:rPr>
                  <w:rFonts w:ascii="Times New Roman" w:hAnsi="Times New Roman"/>
                  <w:color w:val="0000FF"/>
                  <w:u w:val="single"/>
                </w:rPr>
                <w:t>bc</w:t>
              </w:r>
              <w:r w:rsidRPr="00621914">
                <w:rPr>
                  <w:rFonts w:ascii="Times New Roman" w:hAnsi="Times New Roman"/>
                  <w:color w:val="0000FF"/>
                  <w:u w:val="single"/>
                  <w:lang w:val="ru-RU"/>
                </w:rPr>
                <w:t>4</w:t>
              </w:r>
              <w:r>
                <w:rPr>
                  <w:rFonts w:ascii="Times New Roman" w:hAnsi="Times New Roman"/>
                  <w:color w:val="0000FF"/>
                  <w:u w:val="single"/>
                </w:rPr>
                <w:t>ea</w:t>
              </w:r>
              <w:r w:rsidRPr="00621914">
                <w:rPr>
                  <w:rFonts w:ascii="Times New Roman" w:hAnsi="Times New Roman"/>
                  <w:color w:val="0000FF"/>
                  <w:u w:val="single"/>
                  <w:lang w:val="ru-RU"/>
                </w:rPr>
                <w:t>8</w:t>
              </w:r>
              <w:r>
                <w:rPr>
                  <w:rFonts w:ascii="Times New Roman" w:hAnsi="Times New Roman"/>
                  <w:color w:val="0000FF"/>
                  <w:u w:val="single"/>
                </w:rPr>
                <w:t>a</w:t>
              </w:r>
            </w:hyperlink>
          </w:p>
        </w:tc>
      </w:tr>
      <w:tr w:rsidR="00D826EF" w:rsidRPr="00AE6A8E">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t>52</w:t>
            </w:r>
          </w:p>
        </w:tc>
        <w:tc>
          <w:tcPr>
            <w:tcW w:w="3256"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Разные виды планов на примере произведения Л. Н. Толстого «Акула»</w:t>
            </w:r>
          </w:p>
        </w:tc>
        <w:tc>
          <w:tcPr>
            <w:tcW w:w="80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826EF" w:rsidRDefault="00D826EF">
            <w:pPr>
              <w:spacing w:after="0"/>
              <w:ind w:left="135"/>
              <w:jc w:val="center"/>
            </w:pP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/8</w:t>
              </w:r>
              <w:r>
                <w:rPr>
                  <w:rFonts w:ascii="Times New Roman" w:hAnsi="Times New Roman"/>
                  <w:color w:val="0000FF"/>
                  <w:u w:val="single"/>
                </w:rPr>
                <w:t>bc</w:t>
              </w:r>
              <w:r w:rsidRPr="00621914">
                <w:rPr>
                  <w:rFonts w:ascii="Times New Roman" w:hAnsi="Times New Roman"/>
                  <w:color w:val="0000FF"/>
                  <w:u w:val="single"/>
                  <w:lang w:val="ru-RU"/>
                </w:rPr>
                <w:t>4</w:t>
              </w:r>
              <w:r>
                <w:rPr>
                  <w:rFonts w:ascii="Times New Roman" w:hAnsi="Times New Roman"/>
                  <w:color w:val="0000FF"/>
                  <w:u w:val="single"/>
                </w:rPr>
                <w:t>e</w:t>
              </w:r>
              <w:r w:rsidRPr="00621914">
                <w:rPr>
                  <w:rFonts w:ascii="Times New Roman" w:hAnsi="Times New Roman"/>
                  <w:color w:val="0000FF"/>
                  <w:u w:val="single"/>
                  <w:lang w:val="ru-RU"/>
                </w:rPr>
                <w:t>576</w:t>
              </w:r>
            </w:hyperlink>
            <w:r w:rsidRPr="00621914">
              <w:rPr>
                <w:rFonts w:ascii="Times New Roman" w:hAnsi="Times New Roman"/>
                <w:color w:val="000000"/>
                <w:sz w:val="24"/>
                <w:lang w:val="ru-RU"/>
              </w:rPr>
              <w:t xml:space="preserve"> </w:t>
            </w:r>
            <w:hyperlink r:id="rId110">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/8</w:t>
              </w:r>
              <w:r>
                <w:rPr>
                  <w:rFonts w:ascii="Times New Roman" w:hAnsi="Times New Roman"/>
                  <w:color w:val="0000FF"/>
                  <w:u w:val="single"/>
                </w:rPr>
                <w:t>bc</w:t>
              </w:r>
              <w:r w:rsidRPr="00621914">
                <w:rPr>
                  <w:rFonts w:ascii="Times New Roman" w:hAnsi="Times New Roman"/>
                  <w:color w:val="0000FF"/>
                  <w:u w:val="single"/>
                  <w:lang w:val="ru-RU"/>
                </w:rPr>
                <w:t>4</w:t>
              </w:r>
              <w:r>
                <w:rPr>
                  <w:rFonts w:ascii="Times New Roman" w:hAnsi="Times New Roman"/>
                  <w:color w:val="0000FF"/>
                  <w:u w:val="single"/>
                </w:rPr>
                <w:t>e</w:t>
              </w:r>
              <w:r w:rsidRPr="00621914">
                <w:rPr>
                  <w:rFonts w:ascii="Times New Roman" w:hAnsi="Times New Roman"/>
                  <w:color w:val="0000FF"/>
                  <w:u w:val="single"/>
                  <w:lang w:val="ru-RU"/>
                </w:rPr>
                <w:t>972</w:t>
              </w:r>
            </w:hyperlink>
          </w:p>
        </w:tc>
      </w:tr>
      <w:tr w:rsidR="00D826EF" w:rsidRPr="00AE6A8E">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t>53</w:t>
            </w:r>
          </w:p>
        </w:tc>
        <w:tc>
          <w:tcPr>
            <w:tcW w:w="3256"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Различение художественного и научно-познавательного текстов «Лебеди» и «Зайцы» Л.Н. Толстого</w:t>
            </w:r>
          </w:p>
        </w:tc>
        <w:tc>
          <w:tcPr>
            <w:tcW w:w="80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826EF" w:rsidRDefault="00D826EF">
            <w:pPr>
              <w:spacing w:after="0"/>
              <w:ind w:left="135"/>
              <w:jc w:val="center"/>
            </w:pP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/8</w:t>
              </w:r>
              <w:r>
                <w:rPr>
                  <w:rFonts w:ascii="Times New Roman" w:hAnsi="Times New Roman"/>
                  <w:color w:val="0000FF"/>
                  <w:u w:val="single"/>
                </w:rPr>
                <w:t>bc</w:t>
              </w:r>
              <w:r w:rsidRPr="00621914">
                <w:rPr>
                  <w:rFonts w:ascii="Times New Roman" w:hAnsi="Times New Roman"/>
                  <w:color w:val="0000FF"/>
                  <w:u w:val="single"/>
                  <w:lang w:val="ru-RU"/>
                </w:rPr>
                <w:t>4</w:t>
              </w:r>
              <w:r>
                <w:rPr>
                  <w:rFonts w:ascii="Times New Roman" w:hAnsi="Times New Roman"/>
                  <w:color w:val="0000FF"/>
                  <w:u w:val="single"/>
                </w:rPr>
                <w:t>eecc</w:t>
              </w:r>
            </w:hyperlink>
          </w:p>
        </w:tc>
      </w:tr>
      <w:tr w:rsidR="00D826EF" w:rsidRPr="00AE6A8E">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t>54</w:t>
            </w:r>
          </w:p>
        </w:tc>
        <w:tc>
          <w:tcPr>
            <w:tcW w:w="3256"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Анализ сюжета были «Прыжок» Л.Н. Толстого: главные герои, отдельные эпизоды, составление плана</w:t>
            </w:r>
          </w:p>
        </w:tc>
        <w:tc>
          <w:tcPr>
            <w:tcW w:w="80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826EF" w:rsidRDefault="00D826EF">
            <w:pPr>
              <w:spacing w:after="0"/>
              <w:ind w:left="135"/>
              <w:jc w:val="center"/>
            </w:pP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/8</w:t>
              </w:r>
              <w:r>
                <w:rPr>
                  <w:rFonts w:ascii="Times New Roman" w:hAnsi="Times New Roman"/>
                  <w:color w:val="0000FF"/>
                  <w:u w:val="single"/>
                </w:rPr>
                <w:t>bc</w:t>
              </w:r>
              <w:r w:rsidRPr="00621914">
                <w:rPr>
                  <w:rFonts w:ascii="Times New Roman" w:hAnsi="Times New Roman"/>
                  <w:color w:val="0000FF"/>
                  <w:u w:val="single"/>
                  <w:lang w:val="ru-RU"/>
                </w:rPr>
                <w:t>4</w:t>
              </w:r>
              <w:r>
                <w:rPr>
                  <w:rFonts w:ascii="Times New Roman" w:hAnsi="Times New Roman"/>
                  <w:color w:val="0000FF"/>
                  <w:u w:val="single"/>
                </w:rPr>
                <w:t>e</w:t>
              </w:r>
              <w:r w:rsidRPr="00621914">
                <w:rPr>
                  <w:rFonts w:ascii="Times New Roman" w:hAnsi="Times New Roman"/>
                  <w:color w:val="0000FF"/>
                  <w:u w:val="single"/>
                  <w:lang w:val="ru-RU"/>
                </w:rPr>
                <w:t>972</w:t>
              </w:r>
            </w:hyperlink>
          </w:p>
        </w:tc>
      </w:tr>
      <w:tr w:rsidR="00D826EF" w:rsidRPr="00AE6A8E">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t>55</w:t>
            </w:r>
          </w:p>
        </w:tc>
        <w:tc>
          <w:tcPr>
            <w:tcW w:w="3256"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Выделение структурных частей композиции (начало действия, завязка, кульминация, развязка) произведения Л. Н. Толстого «Прыжок» и других по выбору</w:t>
            </w:r>
          </w:p>
        </w:tc>
        <w:tc>
          <w:tcPr>
            <w:tcW w:w="80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826EF" w:rsidRDefault="00D826EF">
            <w:pPr>
              <w:spacing w:after="0"/>
              <w:ind w:left="135"/>
              <w:jc w:val="center"/>
            </w:pP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/8</w:t>
              </w:r>
              <w:r>
                <w:rPr>
                  <w:rFonts w:ascii="Times New Roman" w:hAnsi="Times New Roman"/>
                  <w:color w:val="0000FF"/>
                  <w:u w:val="single"/>
                </w:rPr>
                <w:t>bc</w:t>
              </w:r>
              <w:r w:rsidRPr="00621914">
                <w:rPr>
                  <w:rFonts w:ascii="Times New Roman" w:hAnsi="Times New Roman"/>
                  <w:color w:val="0000FF"/>
                  <w:u w:val="single"/>
                  <w:lang w:val="ru-RU"/>
                </w:rPr>
                <w:t>4</w:t>
              </w:r>
              <w:r>
                <w:rPr>
                  <w:rFonts w:ascii="Times New Roman" w:hAnsi="Times New Roman"/>
                  <w:color w:val="0000FF"/>
                  <w:u w:val="single"/>
                </w:rPr>
                <w:t>e</w:t>
              </w:r>
              <w:r w:rsidRPr="00621914">
                <w:rPr>
                  <w:rFonts w:ascii="Times New Roman" w:hAnsi="Times New Roman"/>
                  <w:color w:val="0000FF"/>
                  <w:u w:val="single"/>
                  <w:lang w:val="ru-RU"/>
                </w:rPr>
                <w:t>45</w:t>
              </w:r>
              <w:r>
                <w:rPr>
                  <w:rFonts w:ascii="Times New Roman" w:hAnsi="Times New Roman"/>
                  <w:color w:val="0000FF"/>
                  <w:u w:val="single"/>
                </w:rPr>
                <w:t>e</w:t>
              </w:r>
            </w:hyperlink>
          </w:p>
        </w:tc>
      </w:tr>
      <w:tr w:rsidR="00D826EF" w:rsidRPr="00AE6A8E">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t>56</w:t>
            </w:r>
          </w:p>
        </w:tc>
        <w:tc>
          <w:tcPr>
            <w:tcW w:w="3256"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Осознание связи содержания произведения с реальным событием. На примере были «Прыжок» Л.Н. Толстого</w:t>
            </w:r>
          </w:p>
        </w:tc>
        <w:tc>
          <w:tcPr>
            <w:tcW w:w="80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826EF" w:rsidRDefault="00D826EF">
            <w:pPr>
              <w:spacing w:after="0"/>
              <w:ind w:left="135"/>
              <w:jc w:val="center"/>
            </w:pP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/8</w:t>
              </w:r>
              <w:r>
                <w:rPr>
                  <w:rFonts w:ascii="Times New Roman" w:hAnsi="Times New Roman"/>
                  <w:color w:val="0000FF"/>
                  <w:u w:val="single"/>
                </w:rPr>
                <w:t>bc</w:t>
              </w:r>
              <w:r w:rsidRPr="00621914">
                <w:rPr>
                  <w:rFonts w:ascii="Times New Roman" w:hAnsi="Times New Roman"/>
                  <w:color w:val="0000FF"/>
                  <w:u w:val="single"/>
                  <w:lang w:val="ru-RU"/>
                </w:rPr>
                <w:t>4</w:t>
              </w:r>
              <w:r>
                <w:rPr>
                  <w:rFonts w:ascii="Times New Roman" w:hAnsi="Times New Roman"/>
                  <w:color w:val="0000FF"/>
                  <w:u w:val="single"/>
                </w:rPr>
                <w:t>eb</w:t>
              </w:r>
              <w:r w:rsidRPr="00621914">
                <w:rPr>
                  <w:rFonts w:ascii="Times New Roman" w:hAnsi="Times New Roman"/>
                  <w:color w:val="0000FF"/>
                  <w:u w:val="single"/>
                  <w:lang w:val="ru-RU"/>
                </w:rPr>
                <w:t>98</w:t>
              </w:r>
            </w:hyperlink>
          </w:p>
        </w:tc>
      </w:tr>
      <w:tr w:rsidR="00D826EF" w:rsidRPr="00AE6A8E">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t>57</w:t>
            </w:r>
          </w:p>
        </w:tc>
        <w:tc>
          <w:tcPr>
            <w:tcW w:w="3256"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Работа с детскими книгами: жанровое многообразие произведений Л.Н. Толстого</w:t>
            </w:r>
          </w:p>
        </w:tc>
        <w:tc>
          <w:tcPr>
            <w:tcW w:w="80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826EF" w:rsidRDefault="00D826EF">
            <w:pPr>
              <w:spacing w:after="0"/>
              <w:ind w:left="135"/>
              <w:jc w:val="center"/>
            </w:pP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/8</w:t>
              </w:r>
              <w:r>
                <w:rPr>
                  <w:rFonts w:ascii="Times New Roman" w:hAnsi="Times New Roman"/>
                  <w:color w:val="0000FF"/>
                  <w:u w:val="single"/>
                </w:rPr>
                <w:t>bc</w:t>
              </w:r>
              <w:r w:rsidRPr="00621914">
                <w:rPr>
                  <w:rFonts w:ascii="Times New Roman" w:hAnsi="Times New Roman"/>
                  <w:color w:val="0000FF"/>
                  <w:u w:val="single"/>
                  <w:lang w:val="ru-RU"/>
                </w:rPr>
                <w:t>4</w:t>
              </w:r>
              <w:r>
                <w:rPr>
                  <w:rFonts w:ascii="Times New Roman" w:hAnsi="Times New Roman"/>
                  <w:color w:val="0000FF"/>
                  <w:u w:val="single"/>
                </w:rPr>
                <w:t>ed</w:t>
              </w:r>
              <w:r w:rsidRPr="00621914">
                <w:rPr>
                  <w:rFonts w:ascii="Times New Roman" w:hAnsi="Times New Roman"/>
                  <w:color w:val="0000FF"/>
                  <w:u w:val="single"/>
                  <w:lang w:val="ru-RU"/>
                </w:rPr>
                <w:t>00</w:t>
              </w:r>
            </w:hyperlink>
          </w:p>
        </w:tc>
      </w:tr>
      <w:tr w:rsidR="00D826EF" w:rsidRPr="00AE6A8E">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t>58</w:t>
            </w:r>
          </w:p>
        </w:tc>
        <w:tc>
          <w:tcPr>
            <w:tcW w:w="3256"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Тематическая проверочная работа </w:t>
            </w:r>
            <w:r w:rsidRPr="00621914">
              <w:rPr>
                <w:rFonts w:ascii="Times New Roman" w:hAnsi="Times New Roman"/>
                <w:color w:val="000000"/>
                <w:sz w:val="24"/>
                <w:lang w:val="ru-RU"/>
              </w:rPr>
              <w:lastRenderedPageBreak/>
              <w:t>по итогам раздела «Творчество Л.Н. Толстого»</w:t>
            </w:r>
          </w:p>
        </w:tc>
        <w:tc>
          <w:tcPr>
            <w:tcW w:w="80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/8</w:t>
              </w:r>
              <w:r>
                <w:rPr>
                  <w:rFonts w:ascii="Times New Roman" w:hAnsi="Times New Roman"/>
                  <w:color w:val="0000FF"/>
                  <w:u w:val="single"/>
                </w:rPr>
                <w:t>bc</w:t>
              </w:r>
              <w:r w:rsidRPr="00621914">
                <w:rPr>
                  <w:rFonts w:ascii="Times New Roman" w:hAnsi="Times New Roman"/>
                  <w:color w:val="0000FF"/>
                  <w:u w:val="single"/>
                  <w:lang w:val="ru-RU"/>
                </w:rPr>
                <w:t>4</w:t>
              </w:r>
              <w:r>
                <w:rPr>
                  <w:rFonts w:ascii="Times New Roman" w:hAnsi="Times New Roman"/>
                  <w:color w:val="0000FF"/>
                  <w:u w:val="single"/>
                </w:rPr>
                <w:t>f</w:t>
              </w:r>
              <w:r w:rsidRPr="00621914">
                <w:rPr>
                  <w:rFonts w:ascii="Times New Roman" w:hAnsi="Times New Roman"/>
                  <w:color w:val="0000FF"/>
                  <w:u w:val="single"/>
                  <w:lang w:val="ru-RU"/>
                </w:rPr>
                <w:t>066</w:t>
              </w:r>
            </w:hyperlink>
          </w:p>
        </w:tc>
      </w:tr>
      <w:tr w:rsidR="00D826EF" w:rsidRPr="00AE6A8E">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lastRenderedPageBreak/>
              <w:t>59</w:t>
            </w:r>
          </w:p>
        </w:tc>
        <w:tc>
          <w:tcPr>
            <w:tcW w:w="3256"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Работа с детскими книгами «Литературные сказки писателей»: составление аннотации</w:t>
            </w:r>
          </w:p>
        </w:tc>
        <w:tc>
          <w:tcPr>
            <w:tcW w:w="80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826EF" w:rsidRDefault="00D826EF">
            <w:pPr>
              <w:spacing w:after="0"/>
              <w:ind w:left="135"/>
              <w:jc w:val="center"/>
            </w:pP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/8</w:t>
              </w:r>
              <w:r>
                <w:rPr>
                  <w:rFonts w:ascii="Times New Roman" w:hAnsi="Times New Roman"/>
                  <w:color w:val="0000FF"/>
                  <w:u w:val="single"/>
                </w:rPr>
                <w:t>bc</w:t>
              </w:r>
              <w:r w:rsidRPr="00621914">
                <w:rPr>
                  <w:rFonts w:ascii="Times New Roman" w:hAnsi="Times New Roman"/>
                  <w:color w:val="0000FF"/>
                  <w:u w:val="single"/>
                  <w:lang w:val="ru-RU"/>
                </w:rPr>
                <w:t>4</w:t>
              </w:r>
              <w:r>
                <w:rPr>
                  <w:rFonts w:ascii="Times New Roman" w:hAnsi="Times New Roman"/>
                  <w:color w:val="0000FF"/>
                  <w:u w:val="single"/>
                </w:rPr>
                <w:t>f</w:t>
              </w:r>
              <w:r w:rsidRPr="00621914">
                <w:rPr>
                  <w:rFonts w:ascii="Times New Roman" w:hAnsi="Times New Roman"/>
                  <w:color w:val="0000FF"/>
                  <w:u w:val="single"/>
                  <w:lang w:val="ru-RU"/>
                </w:rPr>
                <w:t>1</w:t>
              </w:r>
              <w:r>
                <w:rPr>
                  <w:rFonts w:ascii="Times New Roman" w:hAnsi="Times New Roman"/>
                  <w:color w:val="0000FF"/>
                  <w:u w:val="single"/>
                </w:rPr>
                <w:t>c</w:t>
              </w:r>
              <w:r w:rsidRPr="00621914">
                <w:rPr>
                  <w:rFonts w:ascii="Times New Roman" w:hAnsi="Times New Roman"/>
                  <w:color w:val="0000FF"/>
                  <w:u w:val="single"/>
                  <w:lang w:val="ru-RU"/>
                </w:rPr>
                <w:t>4</w:t>
              </w:r>
            </w:hyperlink>
          </w:p>
        </w:tc>
      </w:tr>
      <w:tr w:rsidR="00D826EF" w:rsidRPr="00AE6A8E">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t>60</w:t>
            </w:r>
          </w:p>
        </w:tc>
        <w:tc>
          <w:tcPr>
            <w:tcW w:w="3256"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Создание образов героев-животных в литературных сказках. На примере произведения Д. Н. </w:t>
            </w:r>
            <w:proofErr w:type="gramStart"/>
            <w:r w:rsidRPr="00621914">
              <w:rPr>
                <w:rFonts w:ascii="Times New Roman" w:hAnsi="Times New Roman"/>
                <w:color w:val="000000"/>
                <w:sz w:val="24"/>
                <w:lang w:val="ru-RU"/>
              </w:rPr>
              <w:t>Мамина-Сибиряка</w:t>
            </w:r>
            <w:proofErr w:type="gramEnd"/>
            <w:r w:rsidRPr="00621914">
              <w:rPr>
                <w:rFonts w:ascii="Times New Roman" w:hAnsi="Times New Roman"/>
                <w:color w:val="000000"/>
                <w:sz w:val="24"/>
                <w:lang w:val="ru-RU"/>
              </w:rPr>
              <w:t xml:space="preserve"> «Сказка про храброго зайца...»</w:t>
            </w:r>
          </w:p>
        </w:tc>
        <w:tc>
          <w:tcPr>
            <w:tcW w:w="80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826EF" w:rsidRDefault="00D826EF">
            <w:pPr>
              <w:spacing w:after="0"/>
              <w:ind w:left="135"/>
              <w:jc w:val="center"/>
            </w:pP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/8</w:t>
              </w:r>
              <w:r>
                <w:rPr>
                  <w:rFonts w:ascii="Times New Roman" w:hAnsi="Times New Roman"/>
                  <w:color w:val="0000FF"/>
                  <w:u w:val="single"/>
                </w:rPr>
                <w:t>bc</w:t>
              </w:r>
              <w:r w:rsidRPr="00621914">
                <w:rPr>
                  <w:rFonts w:ascii="Times New Roman" w:hAnsi="Times New Roman"/>
                  <w:color w:val="0000FF"/>
                  <w:u w:val="single"/>
                  <w:lang w:val="ru-RU"/>
                </w:rPr>
                <w:t>514</w:t>
              </w:r>
              <w:r>
                <w:rPr>
                  <w:rFonts w:ascii="Times New Roman" w:hAnsi="Times New Roman"/>
                  <w:color w:val="0000FF"/>
                  <w:u w:val="single"/>
                </w:rPr>
                <w:t>ba</w:t>
              </w:r>
            </w:hyperlink>
          </w:p>
        </w:tc>
      </w:tr>
      <w:tr w:rsidR="00D826EF" w:rsidRPr="00AE6A8E">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t>61</w:t>
            </w:r>
          </w:p>
        </w:tc>
        <w:tc>
          <w:tcPr>
            <w:tcW w:w="3256"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Особенности литературной сказки В.М. Гаршина «Лягушка-путешественница»: анализ сюжета, композиции</w:t>
            </w:r>
          </w:p>
        </w:tc>
        <w:tc>
          <w:tcPr>
            <w:tcW w:w="80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826EF" w:rsidRDefault="00D826EF">
            <w:pPr>
              <w:spacing w:after="0"/>
              <w:ind w:left="135"/>
              <w:jc w:val="center"/>
            </w:pP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/8</w:t>
              </w:r>
              <w:r>
                <w:rPr>
                  <w:rFonts w:ascii="Times New Roman" w:hAnsi="Times New Roman"/>
                  <w:color w:val="0000FF"/>
                  <w:u w:val="single"/>
                </w:rPr>
                <w:t>bc</w:t>
              </w:r>
              <w:r w:rsidRPr="00621914">
                <w:rPr>
                  <w:rFonts w:ascii="Times New Roman" w:hAnsi="Times New Roman"/>
                  <w:color w:val="0000FF"/>
                  <w:u w:val="single"/>
                  <w:lang w:val="ru-RU"/>
                </w:rPr>
                <w:t>4</w:t>
              </w:r>
              <w:r>
                <w:rPr>
                  <w:rFonts w:ascii="Times New Roman" w:hAnsi="Times New Roman"/>
                  <w:color w:val="0000FF"/>
                  <w:u w:val="single"/>
                </w:rPr>
                <w:t>f</w:t>
              </w:r>
              <w:r w:rsidRPr="00621914">
                <w:rPr>
                  <w:rFonts w:ascii="Times New Roman" w:hAnsi="Times New Roman"/>
                  <w:color w:val="0000FF"/>
                  <w:u w:val="single"/>
                  <w:lang w:val="ru-RU"/>
                </w:rPr>
                <w:t>958</w:t>
              </w:r>
            </w:hyperlink>
          </w:p>
        </w:tc>
      </w:tr>
      <w:tr w:rsidR="00D826EF" w:rsidRPr="00AE6A8E">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t>62</w:t>
            </w:r>
          </w:p>
        </w:tc>
        <w:tc>
          <w:tcPr>
            <w:tcW w:w="3256"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Осознание главной мысли (идеи) сказки В.М. Гаршина «Лягушка-путешественница»</w:t>
            </w:r>
          </w:p>
        </w:tc>
        <w:tc>
          <w:tcPr>
            <w:tcW w:w="80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826EF" w:rsidRDefault="00D826EF">
            <w:pPr>
              <w:spacing w:after="0"/>
              <w:ind w:left="135"/>
              <w:jc w:val="center"/>
            </w:pP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/8</w:t>
              </w:r>
              <w:r>
                <w:rPr>
                  <w:rFonts w:ascii="Times New Roman" w:hAnsi="Times New Roman"/>
                  <w:color w:val="0000FF"/>
                  <w:u w:val="single"/>
                </w:rPr>
                <w:t>bc</w:t>
              </w:r>
              <w:r w:rsidRPr="00621914">
                <w:rPr>
                  <w:rFonts w:ascii="Times New Roman" w:hAnsi="Times New Roman"/>
                  <w:color w:val="0000FF"/>
                  <w:u w:val="single"/>
                  <w:lang w:val="ru-RU"/>
                </w:rPr>
                <w:t>4</w:t>
              </w:r>
              <w:r>
                <w:rPr>
                  <w:rFonts w:ascii="Times New Roman" w:hAnsi="Times New Roman"/>
                  <w:color w:val="0000FF"/>
                  <w:u w:val="single"/>
                </w:rPr>
                <w:t>ff</w:t>
              </w:r>
              <w:r w:rsidRPr="00621914">
                <w:rPr>
                  <w:rFonts w:ascii="Times New Roman" w:hAnsi="Times New Roman"/>
                  <w:color w:val="0000FF"/>
                  <w:u w:val="single"/>
                  <w:lang w:val="ru-RU"/>
                </w:rPr>
                <w:t>70</w:t>
              </w:r>
            </w:hyperlink>
          </w:p>
        </w:tc>
      </w:tr>
      <w:tr w:rsidR="00D826EF" w:rsidRPr="00AE6A8E">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t>63</w:t>
            </w:r>
          </w:p>
        </w:tc>
        <w:tc>
          <w:tcPr>
            <w:tcW w:w="3256" w:type="dxa"/>
            <w:tcMar>
              <w:top w:w="50" w:type="dxa"/>
              <w:left w:w="100" w:type="dxa"/>
            </w:tcMar>
            <w:vAlign w:val="center"/>
          </w:tcPr>
          <w:p w:rsidR="00D826EF" w:rsidRDefault="00621914">
            <w:pPr>
              <w:spacing w:after="0"/>
              <w:ind w:left="135"/>
            </w:pPr>
            <w:r w:rsidRPr="00621914">
              <w:rPr>
                <w:rFonts w:ascii="Times New Roman" w:hAnsi="Times New Roman"/>
                <w:color w:val="000000"/>
                <w:sz w:val="24"/>
                <w:lang w:val="ru-RU"/>
              </w:rPr>
              <w:t xml:space="preserve">Характеристика героя сказки В.М. Гаршина «Лягушка-путешественница», Д. Н.. </w:t>
            </w:r>
            <w:proofErr w:type="gramStart"/>
            <w:r>
              <w:rPr>
                <w:rFonts w:ascii="Times New Roman" w:hAnsi="Times New Roman"/>
                <w:color w:val="000000"/>
                <w:sz w:val="24"/>
              </w:rPr>
              <w:t>Мамин-Сибиряк</w:t>
            </w:r>
            <w:proofErr w:type="gramEnd"/>
            <w:r>
              <w:rPr>
                <w:rFonts w:ascii="Times New Roman" w:hAnsi="Times New Roman"/>
                <w:color w:val="000000"/>
                <w:sz w:val="24"/>
              </w:rPr>
              <w:t xml:space="preserve"> "Сказка про храброго зайца…"</w:t>
            </w:r>
          </w:p>
        </w:tc>
        <w:tc>
          <w:tcPr>
            <w:tcW w:w="805"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826EF" w:rsidRDefault="00D826EF">
            <w:pPr>
              <w:spacing w:after="0"/>
              <w:ind w:left="135"/>
              <w:jc w:val="center"/>
            </w:pP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/8</w:t>
              </w:r>
              <w:r>
                <w:rPr>
                  <w:rFonts w:ascii="Times New Roman" w:hAnsi="Times New Roman"/>
                  <w:color w:val="0000FF"/>
                  <w:u w:val="single"/>
                </w:rPr>
                <w:t>bc</w:t>
              </w:r>
              <w:r w:rsidRPr="00621914">
                <w:rPr>
                  <w:rFonts w:ascii="Times New Roman" w:hAnsi="Times New Roman"/>
                  <w:color w:val="0000FF"/>
                  <w:u w:val="single"/>
                  <w:lang w:val="ru-RU"/>
                </w:rPr>
                <w:t>4</w:t>
              </w:r>
              <w:r>
                <w:rPr>
                  <w:rFonts w:ascii="Times New Roman" w:hAnsi="Times New Roman"/>
                  <w:color w:val="0000FF"/>
                  <w:u w:val="single"/>
                </w:rPr>
                <w:t>fc</w:t>
              </w:r>
              <w:r w:rsidRPr="00621914">
                <w:rPr>
                  <w:rFonts w:ascii="Times New Roman" w:hAnsi="Times New Roman"/>
                  <w:color w:val="0000FF"/>
                  <w:u w:val="single"/>
                  <w:lang w:val="ru-RU"/>
                </w:rPr>
                <w:t>6</w:t>
              </w:r>
              <w:r>
                <w:rPr>
                  <w:rFonts w:ascii="Times New Roman" w:hAnsi="Times New Roman"/>
                  <w:color w:val="0000FF"/>
                  <w:u w:val="single"/>
                </w:rPr>
                <w:t>e</w:t>
              </w:r>
            </w:hyperlink>
          </w:p>
        </w:tc>
      </w:tr>
      <w:tr w:rsidR="00D826EF" w:rsidRPr="00AE6A8E">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t>64</w:t>
            </w:r>
          </w:p>
        </w:tc>
        <w:tc>
          <w:tcPr>
            <w:tcW w:w="3256" w:type="dxa"/>
            <w:tcMar>
              <w:top w:w="50" w:type="dxa"/>
              <w:left w:w="100" w:type="dxa"/>
            </w:tcMar>
            <w:vAlign w:val="center"/>
          </w:tcPr>
          <w:p w:rsidR="00D826EF" w:rsidRDefault="00621914">
            <w:pPr>
              <w:spacing w:after="0"/>
              <w:ind w:left="135"/>
            </w:pPr>
            <w:r w:rsidRPr="00621914">
              <w:rPr>
                <w:rFonts w:ascii="Times New Roman" w:hAnsi="Times New Roman"/>
                <w:color w:val="000000"/>
                <w:sz w:val="24"/>
                <w:lang w:val="ru-RU"/>
              </w:rPr>
              <w:t xml:space="preserve">Судьбы крестьянских детей в произведениях писателей. </w:t>
            </w:r>
            <w:r>
              <w:rPr>
                <w:rFonts w:ascii="Times New Roman" w:hAnsi="Times New Roman"/>
                <w:color w:val="000000"/>
                <w:sz w:val="24"/>
              </w:rPr>
              <w:t>Произведения по выбору</w:t>
            </w:r>
          </w:p>
        </w:tc>
        <w:tc>
          <w:tcPr>
            <w:tcW w:w="805"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826EF" w:rsidRDefault="00D826EF">
            <w:pPr>
              <w:spacing w:after="0"/>
              <w:ind w:left="135"/>
              <w:jc w:val="center"/>
            </w:pP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/8</w:t>
              </w:r>
              <w:r>
                <w:rPr>
                  <w:rFonts w:ascii="Times New Roman" w:hAnsi="Times New Roman"/>
                  <w:color w:val="0000FF"/>
                  <w:u w:val="single"/>
                </w:rPr>
                <w:t>bc</w:t>
              </w:r>
              <w:r w:rsidRPr="00621914">
                <w:rPr>
                  <w:rFonts w:ascii="Times New Roman" w:hAnsi="Times New Roman"/>
                  <w:color w:val="0000FF"/>
                  <w:u w:val="single"/>
                  <w:lang w:val="ru-RU"/>
                </w:rPr>
                <w:t>52806</w:t>
              </w:r>
            </w:hyperlink>
            <w:r w:rsidRPr="00621914">
              <w:rPr>
                <w:rFonts w:ascii="Times New Roman" w:hAnsi="Times New Roman"/>
                <w:color w:val="000000"/>
                <w:sz w:val="24"/>
                <w:lang w:val="ru-RU"/>
              </w:rPr>
              <w:t xml:space="preserve"> </w:t>
            </w:r>
            <w:hyperlink r:id="rId123">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/8</w:t>
              </w:r>
              <w:r>
                <w:rPr>
                  <w:rFonts w:ascii="Times New Roman" w:hAnsi="Times New Roman"/>
                  <w:color w:val="0000FF"/>
                  <w:u w:val="single"/>
                </w:rPr>
                <w:t>bc</w:t>
              </w:r>
              <w:r w:rsidRPr="00621914">
                <w:rPr>
                  <w:rFonts w:ascii="Times New Roman" w:hAnsi="Times New Roman"/>
                  <w:color w:val="0000FF"/>
                  <w:u w:val="single"/>
                  <w:lang w:val="ru-RU"/>
                </w:rPr>
                <w:t>52</w:t>
              </w:r>
              <w:r>
                <w:rPr>
                  <w:rFonts w:ascii="Times New Roman" w:hAnsi="Times New Roman"/>
                  <w:color w:val="0000FF"/>
                  <w:u w:val="single"/>
                </w:rPr>
                <w:t>bd</w:t>
              </w:r>
              <w:r w:rsidRPr="00621914">
                <w:rPr>
                  <w:rFonts w:ascii="Times New Roman" w:hAnsi="Times New Roman"/>
                  <w:color w:val="0000FF"/>
                  <w:u w:val="single"/>
                  <w:lang w:val="ru-RU"/>
                </w:rPr>
                <w:t>0</w:t>
              </w:r>
            </w:hyperlink>
          </w:p>
        </w:tc>
      </w:tr>
      <w:tr w:rsidR="00D826EF" w:rsidRPr="00AE6A8E">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t>65</w:t>
            </w:r>
          </w:p>
        </w:tc>
        <w:tc>
          <w:tcPr>
            <w:tcW w:w="3256"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Составление устного рассказа «Моя любимая книга»</w:t>
            </w:r>
          </w:p>
        </w:tc>
        <w:tc>
          <w:tcPr>
            <w:tcW w:w="80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826EF" w:rsidRDefault="00D826EF">
            <w:pPr>
              <w:spacing w:after="0"/>
              <w:ind w:left="135"/>
              <w:jc w:val="center"/>
            </w:pP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/8</w:t>
              </w:r>
              <w:r>
                <w:rPr>
                  <w:rFonts w:ascii="Times New Roman" w:hAnsi="Times New Roman"/>
                  <w:color w:val="0000FF"/>
                  <w:u w:val="single"/>
                </w:rPr>
                <w:t>bc</w:t>
              </w:r>
              <w:r w:rsidRPr="00621914">
                <w:rPr>
                  <w:rFonts w:ascii="Times New Roman" w:hAnsi="Times New Roman"/>
                  <w:color w:val="0000FF"/>
                  <w:u w:val="single"/>
                  <w:lang w:val="ru-RU"/>
                </w:rPr>
                <w:t>4</w:t>
              </w:r>
              <w:r>
                <w:rPr>
                  <w:rFonts w:ascii="Times New Roman" w:hAnsi="Times New Roman"/>
                  <w:color w:val="0000FF"/>
                  <w:u w:val="single"/>
                </w:rPr>
                <w:t>fe</w:t>
              </w:r>
              <w:r w:rsidRPr="00621914">
                <w:rPr>
                  <w:rFonts w:ascii="Times New Roman" w:hAnsi="Times New Roman"/>
                  <w:color w:val="0000FF"/>
                  <w:u w:val="single"/>
                  <w:lang w:val="ru-RU"/>
                </w:rPr>
                <w:t>30</w:t>
              </w:r>
            </w:hyperlink>
          </w:p>
        </w:tc>
      </w:tr>
      <w:tr w:rsidR="00D826EF" w:rsidRPr="00AE6A8E">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t>66</w:t>
            </w:r>
          </w:p>
        </w:tc>
        <w:tc>
          <w:tcPr>
            <w:tcW w:w="3256"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Научно-естественные сведения о </w:t>
            </w:r>
            <w:r w:rsidRPr="00621914">
              <w:rPr>
                <w:rFonts w:ascii="Times New Roman" w:hAnsi="Times New Roman"/>
                <w:color w:val="000000"/>
                <w:sz w:val="24"/>
                <w:lang w:val="ru-RU"/>
              </w:rPr>
              <w:lastRenderedPageBreak/>
              <w:t>природе в сказке Максима Горького «Случай с Евсейкой»</w:t>
            </w:r>
          </w:p>
        </w:tc>
        <w:tc>
          <w:tcPr>
            <w:tcW w:w="80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D826EF" w:rsidRDefault="00D826EF">
            <w:pPr>
              <w:spacing w:after="0"/>
              <w:ind w:left="135"/>
              <w:jc w:val="center"/>
            </w:pP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/8</w:t>
              </w:r>
              <w:r>
                <w:rPr>
                  <w:rFonts w:ascii="Times New Roman" w:hAnsi="Times New Roman"/>
                  <w:color w:val="0000FF"/>
                  <w:u w:val="single"/>
                </w:rPr>
                <w:t>bc</w:t>
              </w:r>
              <w:r w:rsidRPr="00621914">
                <w:rPr>
                  <w:rFonts w:ascii="Times New Roman" w:hAnsi="Times New Roman"/>
                  <w:color w:val="0000FF"/>
                  <w:u w:val="single"/>
                  <w:lang w:val="ru-RU"/>
                </w:rPr>
                <w:t>4</w:t>
              </w:r>
              <w:r>
                <w:rPr>
                  <w:rFonts w:ascii="Times New Roman" w:hAnsi="Times New Roman"/>
                  <w:color w:val="0000FF"/>
                  <w:u w:val="single"/>
                </w:rPr>
                <w:t>f</w:t>
              </w:r>
              <w:r w:rsidRPr="00621914">
                <w:rPr>
                  <w:rFonts w:ascii="Times New Roman" w:hAnsi="Times New Roman"/>
                  <w:color w:val="0000FF"/>
                  <w:u w:val="single"/>
                  <w:lang w:val="ru-RU"/>
                </w:rPr>
                <w:t>548</w:t>
              </w:r>
            </w:hyperlink>
          </w:p>
        </w:tc>
      </w:tr>
      <w:tr w:rsidR="00D826EF" w:rsidRPr="00AE6A8E">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lastRenderedPageBreak/>
              <w:t>67</w:t>
            </w:r>
          </w:p>
        </w:tc>
        <w:tc>
          <w:tcPr>
            <w:tcW w:w="3256" w:type="dxa"/>
            <w:tcMar>
              <w:top w:w="50" w:type="dxa"/>
              <w:left w:w="100" w:type="dxa"/>
            </w:tcMar>
            <w:vAlign w:val="center"/>
          </w:tcPr>
          <w:p w:rsidR="00D826EF" w:rsidRDefault="00621914">
            <w:pPr>
              <w:spacing w:after="0"/>
              <w:ind w:left="135"/>
            </w:pPr>
            <w:r w:rsidRPr="00621914">
              <w:rPr>
                <w:rFonts w:ascii="Times New Roman" w:hAnsi="Times New Roman"/>
                <w:color w:val="000000"/>
                <w:sz w:val="24"/>
                <w:lang w:val="ru-RU"/>
              </w:rPr>
              <w:t xml:space="preserve">Средства художественной выразительности (эпитет, сравнение) в лирических произведениях поэтов. </w:t>
            </w:r>
            <w:r>
              <w:rPr>
                <w:rFonts w:ascii="Times New Roman" w:hAnsi="Times New Roman"/>
                <w:color w:val="000000"/>
                <w:sz w:val="24"/>
              </w:rPr>
              <w:t>На примере произведения Саши Чёрного «Воробей»</w:t>
            </w:r>
          </w:p>
        </w:tc>
        <w:tc>
          <w:tcPr>
            <w:tcW w:w="805"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826EF" w:rsidRDefault="00D826EF">
            <w:pPr>
              <w:spacing w:after="0"/>
              <w:ind w:left="135"/>
              <w:jc w:val="center"/>
            </w:pP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/8</w:t>
              </w:r>
              <w:r>
                <w:rPr>
                  <w:rFonts w:ascii="Times New Roman" w:hAnsi="Times New Roman"/>
                  <w:color w:val="0000FF"/>
                  <w:u w:val="single"/>
                </w:rPr>
                <w:t>bc</w:t>
              </w:r>
              <w:r w:rsidRPr="00621914">
                <w:rPr>
                  <w:rFonts w:ascii="Times New Roman" w:hAnsi="Times New Roman"/>
                  <w:color w:val="0000FF"/>
                  <w:u w:val="single"/>
                  <w:lang w:val="ru-RU"/>
                </w:rPr>
                <w:t>5072</w:t>
              </w:r>
              <w:r>
                <w:rPr>
                  <w:rFonts w:ascii="Times New Roman" w:hAnsi="Times New Roman"/>
                  <w:color w:val="0000FF"/>
                  <w:u w:val="single"/>
                </w:rPr>
                <w:t>c</w:t>
              </w:r>
            </w:hyperlink>
          </w:p>
        </w:tc>
      </w:tr>
      <w:tr w:rsidR="00D826EF" w:rsidRPr="00AE6A8E">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t>68</w:t>
            </w:r>
          </w:p>
        </w:tc>
        <w:tc>
          <w:tcPr>
            <w:tcW w:w="3256"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Оценка чувств и настроения, вызываемых лирическим произведением. На примере произведений Саши Чёрного «Что ты тискаешь утёнка...» и «Слон»</w:t>
            </w:r>
          </w:p>
        </w:tc>
        <w:tc>
          <w:tcPr>
            <w:tcW w:w="80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826EF" w:rsidRDefault="00D826EF">
            <w:pPr>
              <w:spacing w:after="0"/>
              <w:ind w:left="135"/>
              <w:jc w:val="center"/>
            </w:pP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/8</w:t>
              </w:r>
              <w:r>
                <w:rPr>
                  <w:rFonts w:ascii="Times New Roman" w:hAnsi="Times New Roman"/>
                  <w:color w:val="0000FF"/>
                  <w:u w:val="single"/>
                </w:rPr>
                <w:t>bc</w:t>
              </w:r>
              <w:r w:rsidRPr="00621914">
                <w:rPr>
                  <w:rFonts w:ascii="Times New Roman" w:hAnsi="Times New Roman"/>
                  <w:color w:val="0000FF"/>
                  <w:u w:val="single"/>
                  <w:lang w:val="ru-RU"/>
                </w:rPr>
                <w:t>50876</w:t>
              </w:r>
            </w:hyperlink>
          </w:p>
        </w:tc>
      </w:tr>
      <w:tr w:rsidR="00D826EF" w:rsidRPr="00AE6A8E">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t>69</w:t>
            </w:r>
          </w:p>
        </w:tc>
        <w:tc>
          <w:tcPr>
            <w:tcW w:w="3256"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Отражение темы Родина в произведении М.М. Пришвин «Моя Родина»: роль и особенности заголовка</w:t>
            </w:r>
          </w:p>
        </w:tc>
        <w:tc>
          <w:tcPr>
            <w:tcW w:w="80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826EF" w:rsidRDefault="00D826EF">
            <w:pPr>
              <w:spacing w:after="0"/>
              <w:ind w:left="135"/>
              <w:jc w:val="center"/>
            </w:pP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/8</w:t>
              </w:r>
              <w:r>
                <w:rPr>
                  <w:rFonts w:ascii="Times New Roman" w:hAnsi="Times New Roman"/>
                  <w:color w:val="0000FF"/>
                  <w:u w:val="single"/>
                </w:rPr>
                <w:t>bc</w:t>
              </w:r>
              <w:r w:rsidRPr="00621914">
                <w:rPr>
                  <w:rFonts w:ascii="Times New Roman" w:hAnsi="Times New Roman"/>
                  <w:color w:val="0000FF"/>
                  <w:u w:val="single"/>
                  <w:lang w:val="ru-RU"/>
                </w:rPr>
                <w:t>478</w:t>
              </w:r>
              <w:r>
                <w:rPr>
                  <w:rFonts w:ascii="Times New Roman" w:hAnsi="Times New Roman"/>
                  <w:color w:val="0000FF"/>
                  <w:u w:val="single"/>
                </w:rPr>
                <w:t>de</w:t>
              </w:r>
            </w:hyperlink>
          </w:p>
        </w:tc>
      </w:tr>
      <w:tr w:rsidR="00D826EF" w:rsidRPr="00AE6A8E">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t>70</w:t>
            </w:r>
          </w:p>
        </w:tc>
        <w:tc>
          <w:tcPr>
            <w:tcW w:w="3256" w:type="dxa"/>
            <w:tcMar>
              <w:top w:w="50" w:type="dxa"/>
              <w:left w:w="100" w:type="dxa"/>
            </w:tcMar>
            <w:vAlign w:val="center"/>
          </w:tcPr>
          <w:p w:rsidR="00D826EF" w:rsidRDefault="00621914">
            <w:pPr>
              <w:spacing w:after="0"/>
              <w:ind w:left="135"/>
            </w:pPr>
            <w:r w:rsidRPr="00621914">
              <w:rPr>
                <w:rFonts w:ascii="Times New Roman" w:hAnsi="Times New Roman"/>
                <w:color w:val="000000"/>
                <w:sz w:val="24"/>
                <w:lang w:val="ru-RU"/>
              </w:rPr>
              <w:t xml:space="preserve">Осознание нравственных ценностей в произведениях о Родине: любовь к родной стороне, гордость за красоту и величие своей Отчизны. </w:t>
            </w:r>
            <w:r>
              <w:rPr>
                <w:rFonts w:ascii="Times New Roman" w:hAnsi="Times New Roman"/>
                <w:color w:val="000000"/>
                <w:sz w:val="24"/>
              </w:rPr>
              <w:t>Любить Родину — значит знать её историю</w:t>
            </w:r>
          </w:p>
        </w:tc>
        <w:tc>
          <w:tcPr>
            <w:tcW w:w="805"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826EF" w:rsidRDefault="00D826EF">
            <w:pPr>
              <w:spacing w:after="0"/>
              <w:ind w:left="135"/>
              <w:jc w:val="center"/>
            </w:pP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/8</w:t>
              </w:r>
              <w:r>
                <w:rPr>
                  <w:rFonts w:ascii="Times New Roman" w:hAnsi="Times New Roman"/>
                  <w:color w:val="0000FF"/>
                  <w:u w:val="single"/>
                </w:rPr>
                <w:t>bc</w:t>
              </w:r>
              <w:r w:rsidRPr="00621914">
                <w:rPr>
                  <w:rFonts w:ascii="Times New Roman" w:hAnsi="Times New Roman"/>
                  <w:color w:val="0000FF"/>
                  <w:u w:val="single"/>
                  <w:lang w:val="ru-RU"/>
                </w:rPr>
                <w:t>47</w:t>
              </w:r>
              <w:r>
                <w:rPr>
                  <w:rFonts w:ascii="Times New Roman" w:hAnsi="Times New Roman"/>
                  <w:color w:val="0000FF"/>
                  <w:u w:val="single"/>
                </w:rPr>
                <w:t>a</w:t>
              </w:r>
              <w:r w:rsidRPr="00621914">
                <w:rPr>
                  <w:rFonts w:ascii="Times New Roman" w:hAnsi="Times New Roman"/>
                  <w:color w:val="0000FF"/>
                  <w:u w:val="single"/>
                  <w:lang w:val="ru-RU"/>
                </w:rPr>
                <w:t>6</w:t>
              </w:r>
              <w:r>
                <w:rPr>
                  <w:rFonts w:ascii="Times New Roman" w:hAnsi="Times New Roman"/>
                  <w:color w:val="0000FF"/>
                  <w:u w:val="single"/>
                </w:rPr>
                <w:t>e</w:t>
              </w:r>
            </w:hyperlink>
          </w:p>
        </w:tc>
      </w:tr>
      <w:tr w:rsidR="00D826EF" w:rsidRPr="00AE6A8E">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t>71</w:t>
            </w:r>
          </w:p>
        </w:tc>
        <w:tc>
          <w:tcPr>
            <w:tcW w:w="3256"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Патриотическое звучание стихотворений о Родине. На пример произведения С.А. Васильева «Россия»: интонация, темп, ритм, логические ударения</w:t>
            </w:r>
          </w:p>
        </w:tc>
        <w:tc>
          <w:tcPr>
            <w:tcW w:w="80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826EF" w:rsidRDefault="00D826EF">
            <w:pPr>
              <w:spacing w:after="0"/>
              <w:ind w:left="135"/>
              <w:jc w:val="center"/>
            </w:pP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/8</w:t>
              </w:r>
              <w:r>
                <w:rPr>
                  <w:rFonts w:ascii="Times New Roman" w:hAnsi="Times New Roman"/>
                  <w:color w:val="0000FF"/>
                  <w:u w:val="single"/>
                </w:rPr>
                <w:t>bc</w:t>
              </w:r>
              <w:r w:rsidRPr="00621914">
                <w:rPr>
                  <w:rFonts w:ascii="Times New Roman" w:hAnsi="Times New Roman"/>
                  <w:color w:val="0000FF"/>
                  <w:u w:val="single"/>
                  <w:lang w:val="ru-RU"/>
                </w:rPr>
                <w:t>47</w:t>
              </w:r>
              <w:r>
                <w:rPr>
                  <w:rFonts w:ascii="Times New Roman" w:hAnsi="Times New Roman"/>
                  <w:color w:val="0000FF"/>
                  <w:u w:val="single"/>
                </w:rPr>
                <w:t>c</w:t>
              </w:r>
              <w:r w:rsidRPr="00621914">
                <w:rPr>
                  <w:rFonts w:ascii="Times New Roman" w:hAnsi="Times New Roman"/>
                  <w:color w:val="0000FF"/>
                  <w:u w:val="single"/>
                  <w:lang w:val="ru-RU"/>
                </w:rPr>
                <w:t>76</w:t>
              </w:r>
            </w:hyperlink>
          </w:p>
        </w:tc>
      </w:tr>
      <w:tr w:rsidR="00D826EF" w:rsidRPr="00AE6A8E">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t>72</w:t>
            </w:r>
          </w:p>
        </w:tc>
        <w:tc>
          <w:tcPr>
            <w:tcW w:w="3256"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Репродукции картин как </w:t>
            </w:r>
            <w:r w:rsidRPr="00621914">
              <w:rPr>
                <w:rFonts w:ascii="Times New Roman" w:hAnsi="Times New Roman"/>
                <w:color w:val="000000"/>
                <w:sz w:val="24"/>
                <w:lang w:val="ru-RU"/>
              </w:rPr>
              <w:lastRenderedPageBreak/>
              <w:t>иллюстрации к произведениям о Родине</w:t>
            </w:r>
          </w:p>
        </w:tc>
        <w:tc>
          <w:tcPr>
            <w:tcW w:w="80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D826EF" w:rsidRDefault="00D826EF">
            <w:pPr>
              <w:spacing w:after="0"/>
              <w:ind w:left="135"/>
              <w:jc w:val="center"/>
            </w:pP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/8</w:t>
              </w:r>
              <w:r>
                <w:rPr>
                  <w:rFonts w:ascii="Times New Roman" w:hAnsi="Times New Roman"/>
                  <w:color w:val="0000FF"/>
                  <w:u w:val="single"/>
                </w:rPr>
                <w:t>bc</w:t>
              </w:r>
              <w:r w:rsidRPr="00621914">
                <w:rPr>
                  <w:rFonts w:ascii="Times New Roman" w:hAnsi="Times New Roman"/>
                  <w:color w:val="0000FF"/>
                  <w:u w:val="single"/>
                  <w:lang w:val="ru-RU"/>
                </w:rPr>
                <w:t>47</w:t>
              </w:r>
              <w:r>
                <w:rPr>
                  <w:rFonts w:ascii="Times New Roman" w:hAnsi="Times New Roman"/>
                  <w:color w:val="0000FF"/>
                  <w:u w:val="single"/>
                </w:rPr>
                <w:t>d</w:t>
              </w:r>
              <w:r w:rsidRPr="00621914">
                <w:rPr>
                  <w:rFonts w:ascii="Times New Roman" w:hAnsi="Times New Roman"/>
                  <w:color w:val="0000FF"/>
                  <w:u w:val="single"/>
                  <w:lang w:val="ru-RU"/>
                </w:rPr>
                <w:t>84</w:t>
              </w:r>
            </w:hyperlink>
          </w:p>
        </w:tc>
      </w:tr>
      <w:tr w:rsidR="00D826EF" w:rsidRPr="00AE6A8E">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lastRenderedPageBreak/>
              <w:t>73</w:t>
            </w:r>
          </w:p>
        </w:tc>
        <w:tc>
          <w:tcPr>
            <w:tcW w:w="3256"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Создание образа Родины в произведениях писателей. Произведения по выбору, например, И. С. Никитин «Встреча зимы»</w:t>
            </w:r>
          </w:p>
        </w:tc>
        <w:tc>
          <w:tcPr>
            <w:tcW w:w="80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826EF" w:rsidRDefault="00D826EF">
            <w:pPr>
              <w:spacing w:after="0"/>
              <w:ind w:left="135"/>
              <w:jc w:val="center"/>
            </w:pP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/8</w:t>
              </w:r>
              <w:r>
                <w:rPr>
                  <w:rFonts w:ascii="Times New Roman" w:hAnsi="Times New Roman"/>
                  <w:color w:val="0000FF"/>
                  <w:u w:val="single"/>
                </w:rPr>
                <w:t>bc</w:t>
              </w:r>
              <w:r w:rsidRPr="00621914">
                <w:rPr>
                  <w:rFonts w:ascii="Times New Roman" w:hAnsi="Times New Roman"/>
                  <w:color w:val="0000FF"/>
                  <w:u w:val="single"/>
                  <w:lang w:val="ru-RU"/>
                </w:rPr>
                <w:t>47</w:t>
              </w:r>
              <w:r>
                <w:rPr>
                  <w:rFonts w:ascii="Times New Roman" w:hAnsi="Times New Roman"/>
                  <w:color w:val="0000FF"/>
                  <w:u w:val="single"/>
                </w:rPr>
                <w:t>b</w:t>
              </w:r>
              <w:r w:rsidRPr="00621914">
                <w:rPr>
                  <w:rFonts w:ascii="Times New Roman" w:hAnsi="Times New Roman"/>
                  <w:color w:val="0000FF"/>
                  <w:u w:val="single"/>
                  <w:lang w:val="ru-RU"/>
                </w:rPr>
                <w:t>72</w:t>
              </w:r>
            </w:hyperlink>
          </w:p>
        </w:tc>
      </w:tr>
      <w:tr w:rsidR="00D826EF" w:rsidRPr="00AE6A8E">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t>74</w:t>
            </w:r>
          </w:p>
        </w:tc>
        <w:tc>
          <w:tcPr>
            <w:tcW w:w="3256"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0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826EF" w:rsidRDefault="00D826EF">
            <w:pPr>
              <w:spacing w:after="0"/>
              <w:ind w:left="135"/>
              <w:jc w:val="center"/>
            </w:pP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/8</w:t>
              </w:r>
              <w:r>
                <w:rPr>
                  <w:rFonts w:ascii="Times New Roman" w:hAnsi="Times New Roman"/>
                  <w:color w:val="0000FF"/>
                  <w:u w:val="single"/>
                </w:rPr>
                <w:t>bc</w:t>
              </w:r>
              <w:r w:rsidRPr="00621914">
                <w:rPr>
                  <w:rFonts w:ascii="Times New Roman" w:hAnsi="Times New Roman"/>
                  <w:color w:val="0000FF"/>
                  <w:u w:val="single"/>
                  <w:lang w:val="ru-RU"/>
                </w:rPr>
                <w:t>52</w:t>
              </w:r>
              <w:r>
                <w:rPr>
                  <w:rFonts w:ascii="Times New Roman" w:hAnsi="Times New Roman"/>
                  <w:color w:val="0000FF"/>
                  <w:u w:val="single"/>
                </w:rPr>
                <w:t>ebe</w:t>
              </w:r>
            </w:hyperlink>
          </w:p>
        </w:tc>
      </w:tr>
      <w:tr w:rsidR="00D826EF" w:rsidRPr="00AE6A8E">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t>75</w:t>
            </w:r>
          </w:p>
        </w:tc>
        <w:tc>
          <w:tcPr>
            <w:tcW w:w="3256"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Представление темы «Дети на войне» в рассказе Л. Пантелеева «На ялике»</w:t>
            </w:r>
          </w:p>
        </w:tc>
        <w:tc>
          <w:tcPr>
            <w:tcW w:w="80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826EF" w:rsidRDefault="00D826EF">
            <w:pPr>
              <w:spacing w:after="0"/>
              <w:ind w:left="135"/>
              <w:jc w:val="center"/>
            </w:pP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/8</w:t>
              </w:r>
              <w:r>
                <w:rPr>
                  <w:rFonts w:ascii="Times New Roman" w:hAnsi="Times New Roman"/>
                  <w:color w:val="0000FF"/>
                  <w:u w:val="single"/>
                </w:rPr>
                <w:t>bc</w:t>
              </w:r>
              <w:r w:rsidRPr="00621914">
                <w:rPr>
                  <w:rFonts w:ascii="Times New Roman" w:hAnsi="Times New Roman"/>
                  <w:color w:val="0000FF"/>
                  <w:u w:val="single"/>
                  <w:lang w:val="ru-RU"/>
                </w:rPr>
                <w:t>53242</w:t>
              </w:r>
            </w:hyperlink>
          </w:p>
        </w:tc>
      </w:tr>
      <w:tr w:rsidR="00D826EF" w:rsidRPr="00AE6A8E">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t>76</w:t>
            </w:r>
          </w:p>
        </w:tc>
        <w:tc>
          <w:tcPr>
            <w:tcW w:w="3256"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Составление портрета главного героя рассказа Л.А. Кассиля «Алексей Андреевич»</w:t>
            </w:r>
          </w:p>
        </w:tc>
        <w:tc>
          <w:tcPr>
            <w:tcW w:w="80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826EF" w:rsidRDefault="00D826EF">
            <w:pPr>
              <w:spacing w:after="0"/>
              <w:ind w:left="135"/>
              <w:jc w:val="center"/>
            </w:pP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/8</w:t>
              </w:r>
              <w:r>
                <w:rPr>
                  <w:rFonts w:ascii="Times New Roman" w:hAnsi="Times New Roman"/>
                  <w:color w:val="0000FF"/>
                  <w:u w:val="single"/>
                </w:rPr>
                <w:t>bc</w:t>
              </w:r>
              <w:r w:rsidRPr="00621914">
                <w:rPr>
                  <w:rFonts w:ascii="Times New Roman" w:hAnsi="Times New Roman"/>
                  <w:color w:val="0000FF"/>
                  <w:u w:val="single"/>
                  <w:lang w:val="ru-RU"/>
                </w:rPr>
                <w:t>53364</w:t>
              </w:r>
            </w:hyperlink>
          </w:p>
        </w:tc>
      </w:tr>
      <w:tr w:rsidR="00D826EF" w:rsidRPr="00AE6A8E">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t>77</w:t>
            </w:r>
          </w:p>
        </w:tc>
        <w:tc>
          <w:tcPr>
            <w:tcW w:w="3256"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Осмысление поступков и поведения главного героя рассказа Л.А. Кассиля «Алексей Андреевич»</w:t>
            </w:r>
          </w:p>
        </w:tc>
        <w:tc>
          <w:tcPr>
            <w:tcW w:w="80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826EF" w:rsidRDefault="00D826EF">
            <w:pPr>
              <w:spacing w:after="0"/>
              <w:ind w:left="135"/>
              <w:jc w:val="center"/>
            </w:pP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/8</w:t>
              </w:r>
              <w:r>
                <w:rPr>
                  <w:rFonts w:ascii="Times New Roman" w:hAnsi="Times New Roman"/>
                  <w:color w:val="0000FF"/>
                  <w:u w:val="single"/>
                </w:rPr>
                <w:t>bc</w:t>
              </w:r>
              <w:r w:rsidRPr="00621914">
                <w:rPr>
                  <w:rFonts w:ascii="Times New Roman" w:hAnsi="Times New Roman"/>
                  <w:color w:val="0000FF"/>
                  <w:u w:val="single"/>
                  <w:lang w:val="ru-RU"/>
                </w:rPr>
                <w:t>5347</w:t>
              </w:r>
              <w:r>
                <w:rPr>
                  <w:rFonts w:ascii="Times New Roman" w:hAnsi="Times New Roman"/>
                  <w:color w:val="0000FF"/>
                  <w:u w:val="single"/>
                </w:rPr>
                <w:t>c</w:t>
              </w:r>
            </w:hyperlink>
          </w:p>
        </w:tc>
      </w:tr>
      <w:tr w:rsidR="00D826EF" w:rsidRPr="00AE6A8E">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t>78</w:t>
            </w:r>
          </w:p>
        </w:tc>
        <w:tc>
          <w:tcPr>
            <w:tcW w:w="3256"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Восприятие картин природы в стихотворениях С. А. Есенина "Берёза", "Черёмуха" и др.</w:t>
            </w:r>
          </w:p>
        </w:tc>
        <w:tc>
          <w:tcPr>
            <w:tcW w:w="80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826EF" w:rsidRDefault="00D826EF">
            <w:pPr>
              <w:spacing w:after="0"/>
              <w:ind w:left="135"/>
              <w:jc w:val="center"/>
            </w:pP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/8</w:t>
              </w:r>
              <w:r>
                <w:rPr>
                  <w:rFonts w:ascii="Times New Roman" w:hAnsi="Times New Roman"/>
                  <w:color w:val="0000FF"/>
                  <w:u w:val="single"/>
                </w:rPr>
                <w:t>bc</w:t>
              </w:r>
              <w:r w:rsidRPr="00621914">
                <w:rPr>
                  <w:rFonts w:ascii="Times New Roman" w:hAnsi="Times New Roman"/>
                  <w:color w:val="0000FF"/>
                  <w:u w:val="single"/>
                  <w:lang w:val="ru-RU"/>
                </w:rPr>
                <w:t>501</w:t>
              </w:r>
              <w:r>
                <w:rPr>
                  <w:rFonts w:ascii="Times New Roman" w:hAnsi="Times New Roman"/>
                  <w:color w:val="0000FF"/>
                  <w:u w:val="single"/>
                </w:rPr>
                <w:t>f</w:t>
              </w:r>
              <w:r w:rsidRPr="00621914">
                <w:rPr>
                  <w:rFonts w:ascii="Times New Roman" w:hAnsi="Times New Roman"/>
                  <w:color w:val="0000FF"/>
                  <w:u w:val="single"/>
                  <w:lang w:val="ru-RU"/>
                </w:rPr>
                <w:t>0</w:t>
              </w:r>
            </w:hyperlink>
          </w:p>
        </w:tc>
      </w:tr>
      <w:tr w:rsidR="00D826EF" w:rsidRPr="00AE6A8E">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t>79</w:t>
            </w:r>
          </w:p>
        </w:tc>
        <w:tc>
          <w:tcPr>
            <w:tcW w:w="3256"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Работа со стихотворением С.А. Есенина «Берёза»: средства выразительности в произведении</w:t>
            </w:r>
          </w:p>
        </w:tc>
        <w:tc>
          <w:tcPr>
            <w:tcW w:w="80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826EF" w:rsidRDefault="00D826EF">
            <w:pPr>
              <w:spacing w:after="0"/>
              <w:ind w:left="135"/>
              <w:jc w:val="center"/>
            </w:pP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/8</w:t>
              </w:r>
              <w:r>
                <w:rPr>
                  <w:rFonts w:ascii="Times New Roman" w:hAnsi="Times New Roman"/>
                  <w:color w:val="0000FF"/>
                  <w:u w:val="single"/>
                </w:rPr>
                <w:t>bc</w:t>
              </w:r>
              <w:r w:rsidRPr="00621914">
                <w:rPr>
                  <w:rFonts w:ascii="Times New Roman" w:hAnsi="Times New Roman"/>
                  <w:color w:val="0000FF"/>
                  <w:u w:val="single"/>
                  <w:lang w:val="ru-RU"/>
                </w:rPr>
                <w:t>51096</w:t>
              </w:r>
            </w:hyperlink>
          </w:p>
        </w:tc>
      </w:tr>
      <w:tr w:rsidR="00D826EF">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lastRenderedPageBreak/>
              <w:t>80</w:t>
            </w:r>
          </w:p>
        </w:tc>
        <w:tc>
          <w:tcPr>
            <w:tcW w:w="3256"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Работа с детскими книгами о братьях наших меньших: написание отзыва</w:t>
            </w:r>
          </w:p>
        </w:tc>
        <w:tc>
          <w:tcPr>
            <w:tcW w:w="80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826EF" w:rsidRDefault="00D826EF">
            <w:pPr>
              <w:spacing w:after="0"/>
              <w:ind w:left="135"/>
              <w:jc w:val="center"/>
            </w:pP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Default="00D826EF">
            <w:pPr>
              <w:spacing w:after="0"/>
              <w:ind w:left="135"/>
            </w:pPr>
          </w:p>
        </w:tc>
      </w:tr>
      <w:tr w:rsidR="00D826EF">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t>81</w:t>
            </w:r>
          </w:p>
        </w:tc>
        <w:tc>
          <w:tcPr>
            <w:tcW w:w="3256"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Животные в литературных сказках. На примере произведения И.С. Соколова-Микитова «Листопадничек»</w:t>
            </w:r>
          </w:p>
        </w:tc>
        <w:tc>
          <w:tcPr>
            <w:tcW w:w="80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826EF" w:rsidRDefault="00D826EF">
            <w:pPr>
              <w:spacing w:after="0"/>
              <w:ind w:left="135"/>
              <w:jc w:val="center"/>
            </w:pP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Default="00D826EF">
            <w:pPr>
              <w:spacing w:after="0"/>
              <w:ind w:left="135"/>
            </w:pPr>
          </w:p>
        </w:tc>
      </w:tr>
      <w:tr w:rsidR="00D826EF">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t>82</w:t>
            </w:r>
          </w:p>
        </w:tc>
        <w:tc>
          <w:tcPr>
            <w:tcW w:w="3256"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Поучительный смысл сказок о животных. На примере произведения И.С. Соколова-Микитова «Листопадничек»</w:t>
            </w:r>
          </w:p>
        </w:tc>
        <w:tc>
          <w:tcPr>
            <w:tcW w:w="80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826EF" w:rsidRDefault="00D826EF">
            <w:pPr>
              <w:spacing w:after="0"/>
              <w:ind w:left="135"/>
              <w:jc w:val="center"/>
            </w:pP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Default="00D826EF">
            <w:pPr>
              <w:spacing w:after="0"/>
              <w:ind w:left="135"/>
            </w:pPr>
          </w:p>
        </w:tc>
      </w:tr>
      <w:tr w:rsidR="00D826EF">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t>83</w:t>
            </w:r>
          </w:p>
        </w:tc>
        <w:tc>
          <w:tcPr>
            <w:tcW w:w="3256"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Резервный урок. Работа с детской книгой и справочной литературой</w:t>
            </w:r>
          </w:p>
        </w:tc>
        <w:tc>
          <w:tcPr>
            <w:tcW w:w="80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826EF" w:rsidRDefault="00D826EF">
            <w:pPr>
              <w:spacing w:after="0"/>
              <w:ind w:left="135"/>
              <w:jc w:val="center"/>
            </w:pP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Default="00D826EF">
            <w:pPr>
              <w:spacing w:after="0"/>
              <w:ind w:left="135"/>
            </w:pPr>
          </w:p>
        </w:tc>
      </w:tr>
      <w:tr w:rsidR="00D826EF" w:rsidRPr="00AE6A8E">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t>84</w:t>
            </w:r>
          </w:p>
        </w:tc>
        <w:tc>
          <w:tcPr>
            <w:tcW w:w="3256"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Отражение нравственно-этических понятий (любовь и забота о животных) в рассказах писателей</w:t>
            </w:r>
          </w:p>
        </w:tc>
        <w:tc>
          <w:tcPr>
            <w:tcW w:w="80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826EF" w:rsidRDefault="00D826EF">
            <w:pPr>
              <w:spacing w:after="0"/>
              <w:ind w:left="135"/>
              <w:jc w:val="center"/>
            </w:pP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/8</w:t>
              </w:r>
              <w:r>
                <w:rPr>
                  <w:rFonts w:ascii="Times New Roman" w:hAnsi="Times New Roman"/>
                  <w:color w:val="0000FF"/>
                  <w:u w:val="single"/>
                </w:rPr>
                <w:t>bc</w:t>
              </w:r>
              <w:r w:rsidRPr="00621914">
                <w:rPr>
                  <w:rFonts w:ascii="Times New Roman" w:hAnsi="Times New Roman"/>
                  <w:color w:val="0000FF"/>
                  <w:u w:val="single"/>
                  <w:lang w:val="ru-RU"/>
                </w:rPr>
                <w:t>524</w:t>
              </w:r>
              <w:r>
                <w:rPr>
                  <w:rFonts w:ascii="Times New Roman" w:hAnsi="Times New Roman"/>
                  <w:color w:val="0000FF"/>
                  <w:u w:val="single"/>
                </w:rPr>
                <w:t>d</w:t>
              </w:r>
              <w:r w:rsidRPr="00621914">
                <w:rPr>
                  <w:rFonts w:ascii="Times New Roman" w:hAnsi="Times New Roman"/>
                  <w:color w:val="0000FF"/>
                  <w:u w:val="single"/>
                  <w:lang w:val="ru-RU"/>
                </w:rPr>
                <w:t>2</w:t>
              </w:r>
            </w:hyperlink>
          </w:p>
        </w:tc>
      </w:tr>
      <w:tr w:rsidR="00D826EF">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t>85</w:t>
            </w:r>
          </w:p>
        </w:tc>
        <w:tc>
          <w:tcPr>
            <w:tcW w:w="3256"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Осознание понятий верность и преданность животных</w:t>
            </w:r>
          </w:p>
        </w:tc>
        <w:tc>
          <w:tcPr>
            <w:tcW w:w="80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826EF" w:rsidRDefault="00D826EF">
            <w:pPr>
              <w:spacing w:after="0"/>
              <w:ind w:left="135"/>
              <w:jc w:val="center"/>
            </w:pP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Default="00D826EF">
            <w:pPr>
              <w:spacing w:after="0"/>
              <w:ind w:left="135"/>
            </w:pPr>
          </w:p>
        </w:tc>
      </w:tr>
      <w:tr w:rsidR="00D826EF" w:rsidRPr="00AE6A8E">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t>86</w:t>
            </w:r>
          </w:p>
        </w:tc>
        <w:tc>
          <w:tcPr>
            <w:tcW w:w="3256"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Взаимоотношения человека и животных – тема произведения Д.Н. </w:t>
            </w:r>
            <w:proofErr w:type="gramStart"/>
            <w:r w:rsidRPr="00621914">
              <w:rPr>
                <w:rFonts w:ascii="Times New Roman" w:hAnsi="Times New Roman"/>
                <w:color w:val="000000"/>
                <w:sz w:val="24"/>
                <w:lang w:val="ru-RU"/>
              </w:rPr>
              <w:t>Мамин-Сибиряка</w:t>
            </w:r>
            <w:proofErr w:type="gramEnd"/>
            <w:r w:rsidRPr="00621914">
              <w:rPr>
                <w:rFonts w:ascii="Times New Roman" w:hAnsi="Times New Roman"/>
                <w:color w:val="000000"/>
                <w:sz w:val="24"/>
                <w:lang w:val="ru-RU"/>
              </w:rPr>
              <w:t xml:space="preserve"> «Приёмыш»</w:t>
            </w:r>
          </w:p>
        </w:tc>
        <w:tc>
          <w:tcPr>
            <w:tcW w:w="80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826EF" w:rsidRDefault="00D826EF">
            <w:pPr>
              <w:spacing w:after="0"/>
              <w:ind w:left="135"/>
              <w:jc w:val="center"/>
            </w:pP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/8</w:t>
              </w:r>
              <w:r>
                <w:rPr>
                  <w:rFonts w:ascii="Times New Roman" w:hAnsi="Times New Roman"/>
                  <w:color w:val="0000FF"/>
                  <w:u w:val="single"/>
                </w:rPr>
                <w:t>bc</w:t>
              </w:r>
              <w:r w:rsidRPr="00621914">
                <w:rPr>
                  <w:rFonts w:ascii="Times New Roman" w:hAnsi="Times New Roman"/>
                  <w:color w:val="0000FF"/>
                  <w:u w:val="single"/>
                  <w:lang w:val="ru-RU"/>
                </w:rPr>
                <w:t>525</w:t>
              </w:r>
              <w:r>
                <w:rPr>
                  <w:rFonts w:ascii="Times New Roman" w:hAnsi="Times New Roman"/>
                  <w:color w:val="0000FF"/>
                  <w:u w:val="single"/>
                </w:rPr>
                <w:t>e</w:t>
              </w:r>
              <w:r w:rsidRPr="00621914">
                <w:rPr>
                  <w:rFonts w:ascii="Times New Roman" w:hAnsi="Times New Roman"/>
                  <w:color w:val="0000FF"/>
                  <w:u w:val="single"/>
                  <w:lang w:val="ru-RU"/>
                </w:rPr>
                <w:t>0</w:t>
              </w:r>
            </w:hyperlink>
          </w:p>
        </w:tc>
      </w:tr>
      <w:tr w:rsidR="00D826EF" w:rsidRPr="00AE6A8E">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t>87</w:t>
            </w:r>
          </w:p>
        </w:tc>
        <w:tc>
          <w:tcPr>
            <w:tcW w:w="3256"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Соотнесение заглавия и главной мысли рассказа Д.Н. </w:t>
            </w:r>
            <w:proofErr w:type="gramStart"/>
            <w:r w:rsidRPr="00621914">
              <w:rPr>
                <w:rFonts w:ascii="Times New Roman" w:hAnsi="Times New Roman"/>
                <w:color w:val="000000"/>
                <w:sz w:val="24"/>
                <w:lang w:val="ru-RU"/>
              </w:rPr>
              <w:t>Мамин-Сибиряка</w:t>
            </w:r>
            <w:proofErr w:type="gramEnd"/>
            <w:r w:rsidRPr="00621914">
              <w:rPr>
                <w:rFonts w:ascii="Times New Roman" w:hAnsi="Times New Roman"/>
                <w:color w:val="000000"/>
                <w:sz w:val="24"/>
                <w:lang w:val="ru-RU"/>
              </w:rPr>
              <w:t xml:space="preserve"> «Приёмыш»</w:t>
            </w:r>
          </w:p>
        </w:tc>
        <w:tc>
          <w:tcPr>
            <w:tcW w:w="80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826EF" w:rsidRDefault="00D826EF">
            <w:pPr>
              <w:spacing w:after="0"/>
              <w:ind w:left="135"/>
              <w:jc w:val="center"/>
            </w:pP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/8</w:t>
              </w:r>
              <w:r>
                <w:rPr>
                  <w:rFonts w:ascii="Times New Roman" w:hAnsi="Times New Roman"/>
                  <w:color w:val="0000FF"/>
                  <w:u w:val="single"/>
                </w:rPr>
                <w:t>bc</w:t>
              </w:r>
              <w:r w:rsidRPr="00621914">
                <w:rPr>
                  <w:rFonts w:ascii="Times New Roman" w:hAnsi="Times New Roman"/>
                  <w:color w:val="0000FF"/>
                  <w:u w:val="single"/>
                  <w:lang w:val="ru-RU"/>
                </w:rPr>
                <w:t>523</w:t>
              </w:r>
              <w:r>
                <w:rPr>
                  <w:rFonts w:ascii="Times New Roman" w:hAnsi="Times New Roman"/>
                  <w:color w:val="0000FF"/>
                  <w:u w:val="single"/>
                </w:rPr>
                <w:t>ba</w:t>
              </w:r>
            </w:hyperlink>
          </w:p>
        </w:tc>
      </w:tr>
      <w:tr w:rsidR="00D826EF" w:rsidRPr="00AE6A8E">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t>88</w:t>
            </w:r>
          </w:p>
        </w:tc>
        <w:tc>
          <w:tcPr>
            <w:tcW w:w="3256"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Обсуждение проблемы "Что значит любить животных?" на примере рассказа В.Ю. Драгунского "Он живой и светится"</w:t>
            </w:r>
          </w:p>
        </w:tc>
        <w:tc>
          <w:tcPr>
            <w:tcW w:w="80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826EF" w:rsidRDefault="00D826EF">
            <w:pPr>
              <w:spacing w:after="0"/>
              <w:ind w:left="135"/>
              <w:jc w:val="center"/>
            </w:pP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/8</w:t>
              </w:r>
              <w:r>
                <w:rPr>
                  <w:rFonts w:ascii="Times New Roman" w:hAnsi="Times New Roman"/>
                  <w:color w:val="0000FF"/>
                  <w:u w:val="single"/>
                </w:rPr>
                <w:t>bc</w:t>
              </w:r>
              <w:r w:rsidRPr="00621914">
                <w:rPr>
                  <w:rFonts w:ascii="Times New Roman" w:hAnsi="Times New Roman"/>
                  <w:color w:val="0000FF"/>
                  <w:u w:val="single"/>
                  <w:lang w:val="ru-RU"/>
                </w:rPr>
                <w:t>5169</w:t>
              </w:r>
              <w:r>
                <w:rPr>
                  <w:rFonts w:ascii="Times New Roman" w:hAnsi="Times New Roman"/>
                  <w:color w:val="0000FF"/>
                  <w:u w:val="single"/>
                </w:rPr>
                <w:t>a</w:t>
              </w:r>
            </w:hyperlink>
          </w:p>
        </w:tc>
      </w:tr>
      <w:tr w:rsidR="00D826EF" w:rsidRPr="00AE6A8E">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lastRenderedPageBreak/>
              <w:t>89</w:t>
            </w:r>
          </w:p>
        </w:tc>
        <w:tc>
          <w:tcPr>
            <w:tcW w:w="3256"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Отражение темы дружба животных в рассказах писателей. На примере произведения К. Г. Паустовского «Кот-ворюга»</w:t>
            </w:r>
          </w:p>
        </w:tc>
        <w:tc>
          <w:tcPr>
            <w:tcW w:w="80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826EF" w:rsidRDefault="00D826EF">
            <w:pPr>
              <w:spacing w:after="0"/>
              <w:ind w:left="135"/>
              <w:jc w:val="center"/>
            </w:pP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/8</w:t>
              </w:r>
              <w:r>
                <w:rPr>
                  <w:rFonts w:ascii="Times New Roman" w:hAnsi="Times New Roman"/>
                  <w:color w:val="0000FF"/>
                  <w:u w:val="single"/>
                </w:rPr>
                <w:t>bc</w:t>
              </w:r>
              <w:r w:rsidRPr="00621914">
                <w:rPr>
                  <w:rFonts w:ascii="Times New Roman" w:hAnsi="Times New Roman"/>
                  <w:color w:val="0000FF"/>
                  <w:u w:val="single"/>
                  <w:lang w:val="ru-RU"/>
                </w:rPr>
                <w:t>513</w:t>
              </w:r>
              <w:r>
                <w:rPr>
                  <w:rFonts w:ascii="Times New Roman" w:hAnsi="Times New Roman"/>
                  <w:color w:val="0000FF"/>
                  <w:u w:val="single"/>
                </w:rPr>
                <w:t>ac</w:t>
              </w:r>
            </w:hyperlink>
          </w:p>
        </w:tc>
      </w:tr>
      <w:tr w:rsidR="00D826EF" w:rsidRPr="00AE6A8E">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t>90</w:t>
            </w:r>
          </w:p>
        </w:tc>
        <w:tc>
          <w:tcPr>
            <w:tcW w:w="3256" w:type="dxa"/>
            <w:tcMar>
              <w:top w:w="50" w:type="dxa"/>
              <w:left w:w="100" w:type="dxa"/>
            </w:tcMar>
            <w:vAlign w:val="center"/>
          </w:tcPr>
          <w:p w:rsidR="00D826EF" w:rsidRDefault="00621914">
            <w:pPr>
              <w:spacing w:after="0"/>
              <w:ind w:left="135"/>
            </w:pPr>
            <w:r w:rsidRPr="00621914">
              <w:rPr>
                <w:rFonts w:ascii="Times New Roman" w:hAnsi="Times New Roman"/>
                <w:color w:val="000000"/>
                <w:sz w:val="24"/>
                <w:lang w:val="ru-RU"/>
              </w:rPr>
              <w:t xml:space="preserve">Характеристика героев-животных, их портрет в рассказах писателей. </w:t>
            </w:r>
            <w:r>
              <w:rPr>
                <w:rFonts w:ascii="Times New Roman" w:hAnsi="Times New Roman"/>
                <w:color w:val="000000"/>
                <w:sz w:val="24"/>
              </w:rPr>
              <w:t>На примере рассказа К. Г. Паустовского «Кот-ворюга»</w:t>
            </w:r>
          </w:p>
        </w:tc>
        <w:tc>
          <w:tcPr>
            <w:tcW w:w="805"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826EF" w:rsidRDefault="00D826EF">
            <w:pPr>
              <w:spacing w:after="0"/>
              <w:ind w:left="135"/>
              <w:jc w:val="center"/>
            </w:pP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/8</w:t>
              </w:r>
              <w:r>
                <w:rPr>
                  <w:rFonts w:ascii="Times New Roman" w:hAnsi="Times New Roman"/>
                  <w:color w:val="0000FF"/>
                  <w:u w:val="single"/>
                </w:rPr>
                <w:t>bc</w:t>
              </w:r>
              <w:r w:rsidRPr="00621914">
                <w:rPr>
                  <w:rFonts w:ascii="Times New Roman" w:hAnsi="Times New Roman"/>
                  <w:color w:val="0000FF"/>
                  <w:u w:val="single"/>
                  <w:lang w:val="ru-RU"/>
                </w:rPr>
                <w:t>51</w:t>
              </w:r>
              <w:r>
                <w:rPr>
                  <w:rFonts w:ascii="Times New Roman" w:hAnsi="Times New Roman"/>
                  <w:color w:val="0000FF"/>
                  <w:u w:val="single"/>
                </w:rPr>
                <w:t>b</w:t>
              </w:r>
              <w:r w:rsidRPr="00621914">
                <w:rPr>
                  <w:rFonts w:ascii="Times New Roman" w:hAnsi="Times New Roman"/>
                  <w:color w:val="0000FF"/>
                  <w:u w:val="single"/>
                  <w:lang w:val="ru-RU"/>
                </w:rPr>
                <w:t>04</w:t>
              </w:r>
            </w:hyperlink>
          </w:p>
        </w:tc>
      </w:tr>
      <w:tr w:rsidR="00D826EF" w:rsidRPr="00AE6A8E">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t>91</w:t>
            </w:r>
          </w:p>
        </w:tc>
        <w:tc>
          <w:tcPr>
            <w:tcW w:w="3256"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Работа с рассказом К.Г. Паустовского «Кот-ворюга»: анализ композиции, составление плана</w:t>
            </w:r>
          </w:p>
        </w:tc>
        <w:tc>
          <w:tcPr>
            <w:tcW w:w="80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826EF" w:rsidRDefault="00D826EF">
            <w:pPr>
              <w:spacing w:after="0"/>
              <w:ind w:left="135"/>
              <w:jc w:val="center"/>
            </w:pP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/8</w:t>
              </w:r>
              <w:r>
                <w:rPr>
                  <w:rFonts w:ascii="Times New Roman" w:hAnsi="Times New Roman"/>
                  <w:color w:val="0000FF"/>
                  <w:u w:val="single"/>
                </w:rPr>
                <w:t>bc</w:t>
              </w:r>
              <w:r w:rsidRPr="00621914">
                <w:rPr>
                  <w:rFonts w:ascii="Times New Roman" w:hAnsi="Times New Roman"/>
                  <w:color w:val="0000FF"/>
                  <w:u w:val="single"/>
                  <w:lang w:val="ru-RU"/>
                </w:rPr>
                <w:t>51</w:t>
              </w:r>
              <w:r>
                <w:rPr>
                  <w:rFonts w:ascii="Times New Roman" w:hAnsi="Times New Roman"/>
                  <w:color w:val="0000FF"/>
                  <w:u w:val="single"/>
                </w:rPr>
                <w:t>e</w:t>
              </w:r>
              <w:r w:rsidRPr="00621914">
                <w:rPr>
                  <w:rFonts w:ascii="Times New Roman" w:hAnsi="Times New Roman"/>
                  <w:color w:val="0000FF"/>
                  <w:u w:val="single"/>
                  <w:lang w:val="ru-RU"/>
                </w:rPr>
                <w:t>24</w:t>
              </w:r>
            </w:hyperlink>
          </w:p>
        </w:tc>
      </w:tr>
      <w:tr w:rsidR="00D826EF" w:rsidRPr="00AE6A8E">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t>92</w:t>
            </w:r>
          </w:p>
        </w:tc>
        <w:tc>
          <w:tcPr>
            <w:tcW w:w="3256"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Произведения К.Г. Паустовского о природе и животных. Главная мысль (идея) рассказа «Барсучий нос»</w:t>
            </w:r>
          </w:p>
        </w:tc>
        <w:tc>
          <w:tcPr>
            <w:tcW w:w="80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826EF" w:rsidRDefault="00D826EF">
            <w:pPr>
              <w:spacing w:after="0"/>
              <w:ind w:left="135"/>
              <w:jc w:val="center"/>
            </w:pP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/8</w:t>
              </w:r>
              <w:r>
                <w:rPr>
                  <w:rFonts w:ascii="Times New Roman" w:hAnsi="Times New Roman"/>
                  <w:color w:val="0000FF"/>
                  <w:u w:val="single"/>
                </w:rPr>
                <w:t>bc</w:t>
              </w:r>
              <w:r w:rsidRPr="00621914">
                <w:rPr>
                  <w:rFonts w:ascii="Times New Roman" w:hAnsi="Times New Roman"/>
                  <w:color w:val="0000FF"/>
                  <w:u w:val="single"/>
                  <w:lang w:val="ru-RU"/>
                </w:rPr>
                <w:t>51</w:t>
              </w:r>
              <w:r>
                <w:rPr>
                  <w:rFonts w:ascii="Times New Roman" w:hAnsi="Times New Roman"/>
                  <w:color w:val="0000FF"/>
                  <w:u w:val="single"/>
                </w:rPr>
                <w:t>f</w:t>
              </w:r>
              <w:r w:rsidRPr="00621914">
                <w:rPr>
                  <w:rFonts w:ascii="Times New Roman" w:hAnsi="Times New Roman"/>
                  <w:color w:val="0000FF"/>
                  <w:u w:val="single"/>
                  <w:lang w:val="ru-RU"/>
                </w:rPr>
                <w:t>46</w:t>
              </w:r>
            </w:hyperlink>
          </w:p>
        </w:tc>
      </w:tr>
      <w:tr w:rsidR="00D826EF" w:rsidRPr="00AE6A8E">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t>93</w:t>
            </w:r>
          </w:p>
        </w:tc>
        <w:tc>
          <w:tcPr>
            <w:tcW w:w="3256"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Работа </w:t>
            </w:r>
            <w:r>
              <w:rPr>
                <w:rFonts w:ascii="Times New Roman" w:hAnsi="Times New Roman"/>
                <w:color w:val="000000"/>
                <w:sz w:val="24"/>
              </w:rPr>
              <w:t>c</w:t>
            </w:r>
            <w:r w:rsidRPr="00621914">
              <w:rPr>
                <w:rFonts w:ascii="Times New Roman" w:hAnsi="Times New Roman"/>
                <w:color w:val="000000"/>
                <w:sz w:val="24"/>
                <w:lang w:val="ru-RU"/>
              </w:rPr>
              <w:t xml:space="preserve"> произведением К. Г. Паустовского "Барсучий нос": особенности композиции, составление плана рассказа</w:t>
            </w:r>
          </w:p>
        </w:tc>
        <w:tc>
          <w:tcPr>
            <w:tcW w:w="80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826EF" w:rsidRDefault="00D826EF">
            <w:pPr>
              <w:spacing w:after="0"/>
              <w:ind w:left="135"/>
              <w:jc w:val="center"/>
            </w:pP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/8</w:t>
              </w:r>
              <w:r>
                <w:rPr>
                  <w:rFonts w:ascii="Times New Roman" w:hAnsi="Times New Roman"/>
                  <w:color w:val="0000FF"/>
                  <w:u w:val="single"/>
                </w:rPr>
                <w:t>bc</w:t>
              </w:r>
              <w:r w:rsidRPr="00621914">
                <w:rPr>
                  <w:rFonts w:ascii="Times New Roman" w:hAnsi="Times New Roman"/>
                  <w:color w:val="0000FF"/>
                  <w:u w:val="single"/>
                  <w:lang w:val="ru-RU"/>
                </w:rPr>
                <w:t>5218</w:t>
              </w:r>
              <w:r>
                <w:rPr>
                  <w:rFonts w:ascii="Times New Roman" w:hAnsi="Times New Roman"/>
                  <w:color w:val="0000FF"/>
                  <w:u w:val="single"/>
                </w:rPr>
                <w:t>a</w:t>
              </w:r>
            </w:hyperlink>
          </w:p>
        </w:tc>
      </w:tr>
      <w:tr w:rsidR="00D826EF" w:rsidRPr="00AE6A8E">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t>94</w:t>
            </w:r>
          </w:p>
        </w:tc>
        <w:tc>
          <w:tcPr>
            <w:tcW w:w="3256"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Особенности композиции в рассказах о животных. На примере рассказа Б. С. Житкова «Про обезьяну»</w:t>
            </w:r>
          </w:p>
        </w:tc>
        <w:tc>
          <w:tcPr>
            <w:tcW w:w="80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826EF" w:rsidRDefault="00D826EF">
            <w:pPr>
              <w:spacing w:after="0"/>
              <w:ind w:left="135"/>
              <w:jc w:val="center"/>
            </w:pP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/8</w:t>
              </w:r>
              <w:r>
                <w:rPr>
                  <w:rFonts w:ascii="Times New Roman" w:hAnsi="Times New Roman"/>
                  <w:color w:val="0000FF"/>
                  <w:u w:val="single"/>
                </w:rPr>
                <w:t>bc</w:t>
              </w:r>
              <w:r w:rsidRPr="00621914">
                <w:rPr>
                  <w:rFonts w:ascii="Times New Roman" w:hAnsi="Times New Roman"/>
                  <w:color w:val="0000FF"/>
                  <w:u w:val="single"/>
                  <w:lang w:val="ru-RU"/>
                </w:rPr>
                <w:t>522</w:t>
              </w:r>
              <w:r>
                <w:rPr>
                  <w:rFonts w:ascii="Times New Roman" w:hAnsi="Times New Roman"/>
                  <w:color w:val="0000FF"/>
                  <w:u w:val="single"/>
                </w:rPr>
                <w:t>a</w:t>
              </w:r>
              <w:r w:rsidRPr="00621914">
                <w:rPr>
                  <w:rFonts w:ascii="Times New Roman" w:hAnsi="Times New Roman"/>
                  <w:color w:val="0000FF"/>
                  <w:u w:val="single"/>
                  <w:lang w:val="ru-RU"/>
                </w:rPr>
                <w:t>2</w:t>
              </w:r>
            </w:hyperlink>
          </w:p>
        </w:tc>
      </w:tr>
      <w:tr w:rsidR="00D826EF" w:rsidRPr="00AE6A8E">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t>95</w:t>
            </w:r>
          </w:p>
        </w:tc>
        <w:tc>
          <w:tcPr>
            <w:tcW w:w="3256"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Создание характеров героев-животных в рассказах писателей. На примере рассказа Б. С. Житкова «Про обезьяну»</w:t>
            </w:r>
          </w:p>
        </w:tc>
        <w:tc>
          <w:tcPr>
            <w:tcW w:w="80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826EF" w:rsidRDefault="00D826EF">
            <w:pPr>
              <w:spacing w:after="0"/>
              <w:ind w:left="135"/>
              <w:jc w:val="center"/>
            </w:pP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/8</w:t>
              </w:r>
              <w:r>
                <w:rPr>
                  <w:rFonts w:ascii="Times New Roman" w:hAnsi="Times New Roman"/>
                  <w:color w:val="0000FF"/>
                  <w:u w:val="single"/>
                </w:rPr>
                <w:t>bc</w:t>
              </w:r>
              <w:r w:rsidRPr="00621914">
                <w:rPr>
                  <w:rFonts w:ascii="Times New Roman" w:hAnsi="Times New Roman"/>
                  <w:color w:val="0000FF"/>
                  <w:u w:val="single"/>
                  <w:lang w:val="ru-RU"/>
                </w:rPr>
                <w:t>518</w:t>
              </w:r>
              <w:r>
                <w:rPr>
                  <w:rFonts w:ascii="Times New Roman" w:hAnsi="Times New Roman"/>
                  <w:color w:val="0000FF"/>
                  <w:u w:val="single"/>
                </w:rPr>
                <w:t>de</w:t>
              </w:r>
            </w:hyperlink>
          </w:p>
        </w:tc>
      </w:tr>
      <w:tr w:rsidR="00D826EF" w:rsidRPr="00AE6A8E">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t>96</w:t>
            </w:r>
          </w:p>
        </w:tc>
        <w:tc>
          <w:tcPr>
            <w:tcW w:w="3256"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Резервный урок. Рассказы </w:t>
            </w:r>
            <w:r w:rsidRPr="00621914">
              <w:rPr>
                <w:rFonts w:ascii="Times New Roman" w:hAnsi="Times New Roman"/>
                <w:color w:val="000000"/>
                <w:sz w:val="24"/>
                <w:lang w:val="ru-RU"/>
              </w:rPr>
              <w:lastRenderedPageBreak/>
              <w:t>писателей-натуралистов о заботливом и бережном отношении человека к животным к природе родного края</w:t>
            </w:r>
          </w:p>
        </w:tc>
        <w:tc>
          <w:tcPr>
            <w:tcW w:w="80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D826EF" w:rsidRDefault="00D826EF">
            <w:pPr>
              <w:spacing w:after="0"/>
              <w:ind w:left="135"/>
              <w:jc w:val="center"/>
            </w:pP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/8</w:t>
              </w:r>
              <w:r>
                <w:rPr>
                  <w:rFonts w:ascii="Times New Roman" w:hAnsi="Times New Roman"/>
                  <w:color w:val="0000FF"/>
                  <w:u w:val="single"/>
                </w:rPr>
                <w:t>bc</w:t>
              </w:r>
              <w:r w:rsidRPr="00621914">
                <w:rPr>
                  <w:rFonts w:ascii="Times New Roman" w:hAnsi="Times New Roman"/>
                  <w:color w:val="0000FF"/>
                  <w:u w:val="single"/>
                  <w:lang w:val="ru-RU"/>
                </w:rPr>
                <w:t>519</w:t>
              </w:r>
              <w:r>
                <w:rPr>
                  <w:rFonts w:ascii="Times New Roman" w:hAnsi="Times New Roman"/>
                  <w:color w:val="0000FF"/>
                  <w:u w:val="single"/>
                </w:rPr>
                <w:t>f</w:t>
              </w:r>
              <w:r w:rsidRPr="00621914">
                <w:rPr>
                  <w:rFonts w:ascii="Times New Roman" w:hAnsi="Times New Roman"/>
                  <w:color w:val="0000FF"/>
                  <w:u w:val="single"/>
                  <w:lang w:val="ru-RU"/>
                </w:rPr>
                <w:t>6</w:t>
              </w:r>
            </w:hyperlink>
          </w:p>
        </w:tc>
      </w:tr>
      <w:tr w:rsidR="00D826EF">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lastRenderedPageBreak/>
              <w:t>97</w:t>
            </w:r>
          </w:p>
        </w:tc>
        <w:tc>
          <w:tcPr>
            <w:tcW w:w="3256"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Тематическая проверочная работа по итогам раздела «Взаимоотношения человека и животных»</w:t>
            </w:r>
          </w:p>
        </w:tc>
        <w:tc>
          <w:tcPr>
            <w:tcW w:w="80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Default="00D826EF">
            <w:pPr>
              <w:spacing w:after="0"/>
              <w:ind w:left="135"/>
            </w:pPr>
          </w:p>
        </w:tc>
      </w:tr>
      <w:tr w:rsidR="00D826EF" w:rsidRPr="00AE6A8E">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t>98</w:t>
            </w:r>
          </w:p>
        </w:tc>
        <w:tc>
          <w:tcPr>
            <w:tcW w:w="3256"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Резервный урок. Составление устного рассказа «Любовь и забота о братьях наших меньших» по изученным произведениям</w:t>
            </w:r>
          </w:p>
        </w:tc>
        <w:tc>
          <w:tcPr>
            <w:tcW w:w="80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826EF" w:rsidRDefault="00D826EF">
            <w:pPr>
              <w:spacing w:after="0"/>
              <w:ind w:left="135"/>
              <w:jc w:val="center"/>
            </w:pP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/8</w:t>
              </w:r>
              <w:r>
                <w:rPr>
                  <w:rFonts w:ascii="Times New Roman" w:hAnsi="Times New Roman"/>
                  <w:color w:val="0000FF"/>
                  <w:u w:val="single"/>
                </w:rPr>
                <w:t>bc</w:t>
              </w:r>
              <w:r w:rsidRPr="00621914">
                <w:rPr>
                  <w:rFonts w:ascii="Times New Roman" w:hAnsi="Times New Roman"/>
                  <w:color w:val="0000FF"/>
                  <w:u w:val="single"/>
                  <w:lang w:val="ru-RU"/>
                </w:rPr>
                <w:t>51</w:t>
              </w:r>
              <w:r>
                <w:rPr>
                  <w:rFonts w:ascii="Times New Roman" w:hAnsi="Times New Roman"/>
                  <w:color w:val="0000FF"/>
                  <w:u w:val="single"/>
                </w:rPr>
                <w:t>c</w:t>
              </w:r>
              <w:r w:rsidRPr="00621914">
                <w:rPr>
                  <w:rFonts w:ascii="Times New Roman" w:hAnsi="Times New Roman"/>
                  <w:color w:val="0000FF"/>
                  <w:u w:val="single"/>
                  <w:lang w:val="ru-RU"/>
                </w:rPr>
                <w:t>12</w:t>
              </w:r>
            </w:hyperlink>
          </w:p>
        </w:tc>
      </w:tr>
      <w:tr w:rsidR="00D826EF" w:rsidRPr="00AE6A8E">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t>99</w:t>
            </w:r>
          </w:p>
        </w:tc>
        <w:tc>
          <w:tcPr>
            <w:tcW w:w="3256"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Звукопись, её выразительное значение в лирических произведениях. Чувства, вызываемые лирическими произведениями. С. Я. Маршак "Гроза днём", "Голос в лесу"</w:t>
            </w:r>
          </w:p>
        </w:tc>
        <w:tc>
          <w:tcPr>
            <w:tcW w:w="80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826EF" w:rsidRDefault="00D826EF">
            <w:pPr>
              <w:spacing w:after="0"/>
              <w:ind w:left="135"/>
              <w:jc w:val="center"/>
            </w:pP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/8</w:t>
              </w:r>
              <w:r>
                <w:rPr>
                  <w:rFonts w:ascii="Times New Roman" w:hAnsi="Times New Roman"/>
                  <w:color w:val="0000FF"/>
                  <w:u w:val="single"/>
                </w:rPr>
                <w:t>bc</w:t>
              </w:r>
              <w:r w:rsidRPr="00621914">
                <w:rPr>
                  <w:rFonts w:ascii="Times New Roman" w:hAnsi="Times New Roman"/>
                  <w:color w:val="0000FF"/>
                  <w:u w:val="single"/>
                  <w:lang w:val="ru-RU"/>
                </w:rPr>
                <w:t>50</w:t>
              </w:r>
              <w:r>
                <w:rPr>
                  <w:rFonts w:ascii="Times New Roman" w:hAnsi="Times New Roman"/>
                  <w:color w:val="0000FF"/>
                  <w:u w:val="single"/>
                </w:rPr>
                <w:t>bbe</w:t>
              </w:r>
            </w:hyperlink>
          </w:p>
        </w:tc>
      </w:tr>
      <w:tr w:rsidR="00D826EF" w:rsidRPr="00AE6A8E">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t>100</w:t>
            </w:r>
          </w:p>
        </w:tc>
        <w:tc>
          <w:tcPr>
            <w:tcW w:w="3256"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Создание картин природы в произведениях поэтов. На примере стихотворения И.А.Бунина «Первый снег»</w:t>
            </w:r>
          </w:p>
        </w:tc>
        <w:tc>
          <w:tcPr>
            <w:tcW w:w="80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826EF" w:rsidRDefault="00D826EF">
            <w:pPr>
              <w:spacing w:after="0"/>
              <w:ind w:left="135"/>
              <w:jc w:val="center"/>
            </w:pP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/8</w:t>
              </w:r>
              <w:r>
                <w:rPr>
                  <w:rFonts w:ascii="Times New Roman" w:hAnsi="Times New Roman"/>
                  <w:color w:val="0000FF"/>
                  <w:u w:val="single"/>
                </w:rPr>
                <w:t>bc</w:t>
              </w:r>
              <w:r w:rsidRPr="00621914">
                <w:rPr>
                  <w:rFonts w:ascii="Times New Roman" w:hAnsi="Times New Roman"/>
                  <w:color w:val="0000FF"/>
                  <w:u w:val="single"/>
                  <w:lang w:val="ru-RU"/>
                </w:rPr>
                <w:t>504</w:t>
              </w:r>
              <w:r>
                <w:rPr>
                  <w:rFonts w:ascii="Times New Roman" w:hAnsi="Times New Roman"/>
                  <w:color w:val="0000FF"/>
                  <w:u w:val="single"/>
                </w:rPr>
                <w:t>ac</w:t>
              </w:r>
            </w:hyperlink>
          </w:p>
        </w:tc>
      </w:tr>
      <w:tr w:rsidR="00D826EF" w:rsidRPr="00AE6A8E">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t>101</w:t>
            </w:r>
          </w:p>
        </w:tc>
        <w:tc>
          <w:tcPr>
            <w:tcW w:w="3256"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Наблюдение за описанием зимнего пейзажа. На примере стихотворения С.Д. Дрожжина «Зимний день»</w:t>
            </w:r>
          </w:p>
        </w:tc>
        <w:tc>
          <w:tcPr>
            <w:tcW w:w="80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826EF" w:rsidRDefault="00D826EF">
            <w:pPr>
              <w:spacing w:after="0"/>
              <w:ind w:left="135"/>
              <w:jc w:val="center"/>
            </w:pP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/8</w:t>
              </w:r>
              <w:r>
                <w:rPr>
                  <w:rFonts w:ascii="Times New Roman" w:hAnsi="Times New Roman"/>
                  <w:color w:val="0000FF"/>
                  <w:u w:val="single"/>
                </w:rPr>
                <w:t>bc</w:t>
              </w:r>
              <w:r w:rsidRPr="00621914">
                <w:rPr>
                  <w:rFonts w:ascii="Times New Roman" w:hAnsi="Times New Roman"/>
                  <w:color w:val="0000FF"/>
                  <w:u w:val="single"/>
                  <w:lang w:val="ru-RU"/>
                </w:rPr>
                <w:t>50</w:t>
              </w:r>
              <w:r>
                <w:rPr>
                  <w:rFonts w:ascii="Times New Roman" w:hAnsi="Times New Roman"/>
                  <w:color w:val="0000FF"/>
                  <w:u w:val="single"/>
                </w:rPr>
                <w:t>e</w:t>
              </w:r>
              <w:r w:rsidRPr="00621914">
                <w:rPr>
                  <w:rFonts w:ascii="Times New Roman" w:hAnsi="Times New Roman"/>
                  <w:color w:val="0000FF"/>
                  <w:u w:val="single"/>
                  <w:lang w:val="ru-RU"/>
                </w:rPr>
                <w:t>34</w:t>
              </w:r>
            </w:hyperlink>
          </w:p>
        </w:tc>
      </w:tr>
      <w:tr w:rsidR="00D826EF" w:rsidRPr="00AE6A8E">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t>102</w:t>
            </w:r>
          </w:p>
        </w:tc>
        <w:tc>
          <w:tcPr>
            <w:tcW w:w="3256"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Работа детскими книгами. Проект "Составление сборника стихов"</w:t>
            </w:r>
          </w:p>
        </w:tc>
        <w:tc>
          <w:tcPr>
            <w:tcW w:w="80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826EF" w:rsidRDefault="00D826EF">
            <w:pPr>
              <w:spacing w:after="0"/>
              <w:ind w:left="135"/>
              <w:jc w:val="center"/>
            </w:pP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/8</w:t>
              </w:r>
              <w:r>
                <w:rPr>
                  <w:rFonts w:ascii="Times New Roman" w:hAnsi="Times New Roman"/>
                  <w:color w:val="0000FF"/>
                  <w:u w:val="single"/>
                </w:rPr>
                <w:t>bc</w:t>
              </w:r>
              <w:r w:rsidRPr="00621914">
                <w:rPr>
                  <w:rFonts w:ascii="Times New Roman" w:hAnsi="Times New Roman"/>
                  <w:color w:val="0000FF"/>
                  <w:u w:val="single"/>
                  <w:lang w:val="ru-RU"/>
                </w:rPr>
                <w:t>51294</w:t>
              </w:r>
            </w:hyperlink>
          </w:p>
        </w:tc>
      </w:tr>
      <w:tr w:rsidR="00D826EF" w:rsidRPr="00AE6A8E">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t>103</w:t>
            </w:r>
          </w:p>
        </w:tc>
        <w:tc>
          <w:tcPr>
            <w:tcW w:w="3256"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Тематическая проверочная работа </w:t>
            </w:r>
            <w:r w:rsidRPr="00621914">
              <w:rPr>
                <w:rFonts w:ascii="Times New Roman" w:hAnsi="Times New Roman"/>
                <w:color w:val="000000"/>
                <w:sz w:val="24"/>
                <w:lang w:val="ru-RU"/>
              </w:rPr>
              <w:lastRenderedPageBreak/>
              <w:t>по итогам раздела «Картины природы в произведениях поэтов и писателей Х</w:t>
            </w:r>
            <w:proofErr w:type="gramStart"/>
            <w:r>
              <w:rPr>
                <w:rFonts w:ascii="Times New Roman" w:hAnsi="Times New Roman"/>
                <w:color w:val="000000"/>
                <w:sz w:val="24"/>
              </w:rPr>
              <w:t>I</w:t>
            </w:r>
            <w:proofErr w:type="gramEnd"/>
            <w:r w:rsidRPr="00621914">
              <w:rPr>
                <w:rFonts w:ascii="Times New Roman" w:hAnsi="Times New Roman"/>
                <w:color w:val="000000"/>
                <w:sz w:val="24"/>
                <w:lang w:val="ru-RU"/>
              </w:rPr>
              <w:t>Х – ХХ века»</w:t>
            </w:r>
          </w:p>
        </w:tc>
        <w:tc>
          <w:tcPr>
            <w:tcW w:w="80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/8</w:t>
              </w:r>
              <w:r>
                <w:rPr>
                  <w:rFonts w:ascii="Times New Roman" w:hAnsi="Times New Roman"/>
                  <w:color w:val="0000FF"/>
                  <w:u w:val="single"/>
                </w:rPr>
                <w:t>bc</w:t>
              </w:r>
              <w:r w:rsidRPr="00621914">
                <w:rPr>
                  <w:rFonts w:ascii="Times New Roman" w:hAnsi="Times New Roman"/>
                  <w:color w:val="0000FF"/>
                  <w:u w:val="single"/>
                  <w:lang w:val="ru-RU"/>
                </w:rPr>
                <w:t>50</w:t>
              </w:r>
              <w:r>
                <w:rPr>
                  <w:rFonts w:ascii="Times New Roman" w:hAnsi="Times New Roman"/>
                  <w:color w:val="0000FF"/>
                  <w:u w:val="single"/>
                </w:rPr>
                <w:t>aa</w:t>
              </w:r>
              <w:r w:rsidRPr="00621914">
                <w:rPr>
                  <w:rFonts w:ascii="Times New Roman" w:hAnsi="Times New Roman"/>
                  <w:color w:val="0000FF"/>
                  <w:u w:val="single"/>
                  <w:lang w:val="ru-RU"/>
                </w:rPr>
                <w:t>6</w:t>
              </w:r>
            </w:hyperlink>
          </w:p>
        </w:tc>
      </w:tr>
      <w:tr w:rsidR="00D826EF" w:rsidRPr="00AE6A8E">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lastRenderedPageBreak/>
              <w:t>104</w:t>
            </w:r>
          </w:p>
        </w:tc>
        <w:tc>
          <w:tcPr>
            <w:tcW w:w="3256"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XX</w:t>
            </w:r>
            <w:r w:rsidRPr="00621914">
              <w:rPr>
                <w:rFonts w:ascii="Times New Roman" w:hAnsi="Times New Roman"/>
                <w:color w:val="000000"/>
                <w:sz w:val="24"/>
                <w:lang w:val="ru-RU"/>
              </w:rPr>
              <w:t xml:space="preserve"> века</w:t>
            </w:r>
          </w:p>
        </w:tc>
        <w:tc>
          <w:tcPr>
            <w:tcW w:w="80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826EF" w:rsidRDefault="00D826EF">
            <w:pPr>
              <w:spacing w:after="0"/>
              <w:ind w:left="135"/>
              <w:jc w:val="center"/>
            </w:pP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/8</w:t>
              </w:r>
              <w:r>
                <w:rPr>
                  <w:rFonts w:ascii="Times New Roman" w:hAnsi="Times New Roman"/>
                  <w:color w:val="0000FF"/>
                  <w:u w:val="single"/>
                </w:rPr>
                <w:t>bc</w:t>
              </w:r>
              <w:r w:rsidRPr="00621914">
                <w:rPr>
                  <w:rFonts w:ascii="Times New Roman" w:hAnsi="Times New Roman"/>
                  <w:color w:val="0000FF"/>
                  <w:u w:val="single"/>
                  <w:lang w:val="ru-RU"/>
                </w:rPr>
                <w:t>50984</w:t>
              </w:r>
            </w:hyperlink>
          </w:p>
        </w:tc>
      </w:tr>
      <w:tr w:rsidR="00D826EF" w:rsidRPr="00AE6A8E">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t>105</w:t>
            </w:r>
          </w:p>
        </w:tc>
        <w:tc>
          <w:tcPr>
            <w:tcW w:w="3256"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Выделение главной мысли (идеи) в произведениях о детях</w:t>
            </w:r>
          </w:p>
        </w:tc>
        <w:tc>
          <w:tcPr>
            <w:tcW w:w="80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826EF" w:rsidRDefault="00D826EF">
            <w:pPr>
              <w:spacing w:after="0"/>
              <w:ind w:left="135"/>
              <w:jc w:val="center"/>
            </w:pP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/8</w:t>
              </w:r>
              <w:r>
                <w:rPr>
                  <w:rFonts w:ascii="Times New Roman" w:hAnsi="Times New Roman"/>
                  <w:color w:val="0000FF"/>
                  <w:u w:val="single"/>
                </w:rPr>
                <w:t>bc</w:t>
              </w:r>
              <w:r w:rsidRPr="00621914">
                <w:rPr>
                  <w:rFonts w:ascii="Times New Roman" w:hAnsi="Times New Roman"/>
                  <w:color w:val="0000FF"/>
                  <w:u w:val="single"/>
                  <w:lang w:val="ru-RU"/>
                </w:rPr>
                <w:t>52928</w:t>
              </w:r>
            </w:hyperlink>
          </w:p>
        </w:tc>
      </w:tr>
      <w:tr w:rsidR="00D826EF" w:rsidRPr="00AE6A8E">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t>106</w:t>
            </w:r>
          </w:p>
        </w:tc>
        <w:tc>
          <w:tcPr>
            <w:tcW w:w="3256"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Работа с детскими книгами: авторы юмористических рассказов</w:t>
            </w:r>
          </w:p>
        </w:tc>
        <w:tc>
          <w:tcPr>
            <w:tcW w:w="80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826EF" w:rsidRDefault="00D826EF">
            <w:pPr>
              <w:spacing w:after="0"/>
              <w:ind w:left="135"/>
              <w:jc w:val="center"/>
            </w:pP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w:t>
              </w:r>
              <w:r>
                <w:rPr>
                  <w:rFonts w:ascii="Times New Roman" w:hAnsi="Times New Roman"/>
                  <w:color w:val="0000FF"/>
                  <w:u w:val="single"/>
                </w:rPr>
                <w:t>f</w:t>
              </w:r>
              <w:r w:rsidRPr="00621914">
                <w:rPr>
                  <w:rFonts w:ascii="Times New Roman" w:hAnsi="Times New Roman"/>
                  <w:color w:val="0000FF"/>
                  <w:u w:val="single"/>
                  <w:lang w:val="ru-RU"/>
                </w:rPr>
                <w:t>29</w:t>
              </w:r>
              <w:r>
                <w:rPr>
                  <w:rFonts w:ascii="Times New Roman" w:hAnsi="Times New Roman"/>
                  <w:color w:val="0000FF"/>
                  <w:u w:val="single"/>
                </w:rPr>
                <w:t>f</w:t>
              </w:r>
              <w:r w:rsidRPr="00621914">
                <w:rPr>
                  <w:rFonts w:ascii="Times New Roman" w:hAnsi="Times New Roman"/>
                  <w:color w:val="0000FF"/>
                  <w:u w:val="single"/>
                  <w:lang w:val="ru-RU"/>
                </w:rPr>
                <w:t>3</w:t>
              </w:r>
              <w:r>
                <w:rPr>
                  <w:rFonts w:ascii="Times New Roman" w:hAnsi="Times New Roman"/>
                  <w:color w:val="0000FF"/>
                  <w:u w:val="single"/>
                </w:rPr>
                <w:t>ca</w:t>
              </w:r>
              <w:r w:rsidRPr="00621914">
                <w:rPr>
                  <w:rFonts w:ascii="Times New Roman" w:hAnsi="Times New Roman"/>
                  <w:color w:val="0000FF"/>
                  <w:u w:val="single"/>
                  <w:lang w:val="ru-RU"/>
                </w:rPr>
                <w:t>2</w:t>
              </w:r>
            </w:hyperlink>
          </w:p>
        </w:tc>
      </w:tr>
      <w:tr w:rsidR="00D826EF" w:rsidRPr="00AE6A8E">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t>107</w:t>
            </w:r>
          </w:p>
        </w:tc>
        <w:tc>
          <w:tcPr>
            <w:tcW w:w="3256"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Нравственная оценка ситуаций, поведения и поступков героев. На примере произведения М.М. Зощенко "Золотые слова"</w:t>
            </w:r>
          </w:p>
        </w:tc>
        <w:tc>
          <w:tcPr>
            <w:tcW w:w="80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826EF" w:rsidRDefault="00D826EF">
            <w:pPr>
              <w:spacing w:after="0"/>
              <w:ind w:left="135"/>
              <w:jc w:val="center"/>
            </w:pP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w:t>
              </w:r>
              <w:r>
                <w:rPr>
                  <w:rFonts w:ascii="Times New Roman" w:hAnsi="Times New Roman"/>
                  <w:color w:val="0000FF"/>
                  <w:u w:val="single"/>
                </w:rPr>
                <w:t>f</w:t>
              </w:r>
              <w:r w:rsidRPr="00621914">
                <w:rPr>
                  <w:rFonts w:ascii="Times New Roman" w:hAnsi="Times New Roman"/>
                  <w:color w:val="0000FF"/>
                  <w:u w:val="single"/>
                  <w:lang w:val="ru-RU"/>
                </w:rPr>
                <w:t>29</w:t>
              </w:r>
              <w:r>
                <w:rPr>
                  <w:rFonts w:ascii="Times New Roman" w:hAnsi="Times New Roman"/>
                  <w:color w:val="0000FF"/>
                  <w:u w:val="single"/>
                </w:rPr>
                <w:t>f</w:t>
              </w:r>
              <w:r w:rsidRPr="00621914">
                <w:rPr>
                  <w:rFonts w:ascii="Times New Roman" w:hAnsi="Times New Roman"/>
                  <w:color w:val="0000FF"/>
                  <w:u w:val="single"/>
                  <w:lang w:val="ru-RU"/>
                </w:rPr>
                <w:t>3</w:t>
              </w:r>
              <w:r>
                <w:rPr>
                  <w:rFonts w:ascii="Times New Roman" w:hAnsi="Times New Roman"/>
                  <w:color w:val="0000FF"/>
                  <w:u w:val="single"/>
                </w:rPr>
                <w:t>a</w:t>
              </w:r>
              <w:r w:rsidRPr="00621914">
                <w:rPr>
                  <w:rFonts w:ascii="Times New Roman" w:hAnsi="Times New Roman"/>
                  <w:color w:val="0000FF"/>
                  <w:u w:val="single"/>
                  <w:lang w:val="ru-RU"/>
                </w:rPr>
                <w:t>5</w:t>
              </w:r>
              <w:r>
                <w:rPr>
                  <w:rFonts w:ascii="Times New Roman" w:hAnsi="Times New Roman"/>
                  <w:color w:val="0000FF"/>
                  <w:u w:val="single"/>
                </w:rPr>
                <w:t>e</w:t>
              </w:r>
            </w:hyperlink>
          </w:p>
        </w:tc>
      </w:tr>
      <w:tr w:rsidR="00D826EF" w:rsidRPr="00AE6A8E">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t>108</w:t>
            </w:r>
          </w:p>
        </w:tc>
        <w:tc>
          <w:tcPr>
            <w:tcW w:w="3256"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Особенности юмористических произведений (ирония) М. М. Зощенко и других авторов на выбор</w:t>
            </w:r>
          </w:p>
        </w:tc>
        <w:tc>
          <w:tcPr>
            <w:tcW w:w="80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826EF" w:rsidRDefault="00D826EF">
            <w:pPr>
              <w:spacing w:after="0"/>
              <w:ind w:left="135"/>
              <w:jc w:val="center"/>
            </w:pP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w:t>
              </w:r>
              <w:r>
                <w:rPr>
                  <w:rFonts w:ascii="Times New Roman" w:hAnsi="Times New Roman"/>
                  <w:color w:val="0000FF"/>
                  <w:u w:val="single"/>
                </w:rPr>
                <w:t>f</w:t>
              </w:r>
              <w:r w:rsidRPr="00621914">
                <w:rPr>
                  <w:rFonts w:ascii="Times New Roman" w:hAnsi="Times New Roman"/>
                  <w:color w:val="0000FF"/>
                  <w:u w:val="single"/>
                  <w:lang w:val="ru-RU"/>
                </w:rPr>
                <w:t>29</w:t>
              </w:r>
              <w:r>
                <w:rPr>
                  <w:rFonts w:ascii="Times New Roman" w:hAnsi="Times New Roman"/>
                  <w:color w:val="0000FF"/>
                  <w:u w:val="single"/>
                </w:rPr>
                <w:t>f</w:t>
              </w:r>
              <w:r w:rsidRPr="00621914">
                <w:rPr>
                  <w:rFonts w:ascii="Times New Roman" w:hAnsi="Times New Roman"/>
                  <w:color w:val="0000FF"/>
                  <w:u w:val="single"/>
                  <w:lang w:val="ru-RU"/>
                </w:rPr>
                <w:t>3</w:t>
              </w:r>
              <w:r>
                <w:rPr>
                  <w:rFonts w:ascii="Times New Roman" w:hAnsi="Times New Roman"/>
                  <w:color w:val="0000FF"/>
                  <w:u w:val="single"/>
                </w:rPr>
                <w:t>b</w:t>
              </w:r>
              <w:r w:rsidRPr="00621914">
                <w:rPr>
                  <w:rFonts w:ascii="Times New Roman" w:hAnsi="Times New Roman"/>
                  <w:color w:val="0000FF"/>
                  <w:u w:val="single"/>
                  <w:lang w:val="ru-RU"/>
                </w:rPr>
                <w:t>80</w:t>
              </w:r>
            </w:hyperlink>
          </w:p>
        </w:tc>
      </w:tr>
      <w:tr w:rsidR="00D826EF" w:rsidRPr="00AE6A8E">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t>109</w:t>
            </w:r>
          </w:p>
        </w:tc>
        <w:tc>
          <w:tcPr>
            <w:tcW w:w="3256"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Основные события сюжета произведения А.П.Гайдара «Тимур и его команда» (отрывки)</w:t>
            </w:r>
          </w:p>
        </w:tc>
        <w:tc>
          <w:tcPr>
            <w:tcW w:w="80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826EF" w:rsidRDefault="00D826EF">
            <w:pPr>
              <w:spacing w:after="0"/>
              <w:ind w:left="135"/>
              <w:jc w:val="center"/>
            </w:pP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/8</w:t>
              </w:r>
              <w:r>
                <w:rPr>
                  <w:rFonts w:ascii="Times New Roman" w:hAnsi="Times New Roman"/>
                  <w:color w:val="0000FF"/>
                  <w:u w:val="single"/>
                </w:rPr>
                <w:t>bc</w:t>
              </w:r>
              <w:r w:rsidRPr="00621914">
                <w:rPr>
                  <w:rFonts w:ascii="Times New Roman" w:hAnsi="Times New Roman"/>
                  <w:color w:val="0000FF"/>
                  <w:u w:val="single"/>
                  <w:lang w:val="ru-RU"/>
                </w:rPr>
                <w:t>53710</w:t>
              </w:r>
            </w:hyperlink>
          </w:p>
        </w:tc>
      </w:tr>
      <w:tr w:rsidR="00D826EF" w:rsidRPr="00AE6A8E">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t>110</w:t>
            </w:r>
          </w:p>
        </w:tc>
        <w:tc>
          <w:tcPr>
            <w:tcW w:w="3256"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Роль интерьера (описание штаба) в создании образов героев произведения А.П. Гайдара «Тимур и его команда» (отрывки)</w:t>
            </w:r>
          </w:p>
        </w:tc>
        <w:tc>
          <w:tcPr>
            <w:tcW w:w="80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826EF" w:rsidRDefault="00D826EF">
            <w:pPr>
              <w:spacing w:after="0"/>
              <w:ind w:left="135"/>
              <w:jc w:val="center"/>
            </w:pP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/8</w:t>
              </w:r>
              <w:r>
                <w:rPr>
                  <w:rFonts w:ascii="Times New Roman" w:hAnsi="Times New Roman"/>
                  <w:color w:val="0000FF"/>
                  <w:u w:val="single"/>
                </w:rPr>
                <w:t>bc</w:t>
              </w:r>
              <w:r w:rsidRPr="00621914">
                <w:rPr>
                  <w:rFonts w:ascii="Times New Roman" w:hAnsi="Times New Roman"/>
                  <w:color w:val="0000FF"/>
                  <w:u w:val="single"/>
                  <w:lang w:val="ru-RU"/>
                </w:rPr>
                <w:t>5434</w:t>
              </w:r>
              <w:r>
                <w:rPr>
                  <w:rFonts w:ascii="Times New Roman" w:hAnsi="Times New Roman"/>
                  <w:color w:val="0000FF"/>
                  <w:u w:val="single"/>
                </w:rPr>
                <w:t>a</w:t>
              </w:r>
            </w:hyperlink>
          </w:p>
        </w:tc>
      </w:tr>
      <w:tr w:rsidR="00D826EF" w:rsidRPr="00AE6A8E">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t>111</w:t>
            </w:r>
          </w:p>
        </w:tc>
        <w:tc>
          <w:tcPr>
            <w:tcW w:w="3256"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Нравственная оценка ситуаций, </w:t>
            </w:r>
            <w:r w:rsidRPr="00621914">
              <w:rPr>
                <w:rFonts w:ascii="Times New Roman" w:hAnsi="Times New Roman"/>
                <w:color w:val="000000"/>
                <w:sz w:val="24"/>
                <w:lang w:val="ru-RU"/>
              </w:rPr>
              <w:lastRenderedPageBreak/>
              <w:t>поведения и поступков героев произведения А.П. Гайдара «Тимур и его команда» (отрывки)</w:t>
            </w:r>
          </w:p>
        </w:tc>
        <w:tc>
          <w:tcPr>
            <w:tcW w:w="80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D826EF" w:rsidRDefault="00D826EF">
            <w:pPr>
              <w:spacing w:after="0"/>
              <w:ind w:left="135"/>
              <w:jc w:val="center"/>
            </w:pP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/8</w:t>
              </w:r>
              <w:r>
                <w:rPr>
                  <w:rFonts w:ascii="Times New Roman" w:hAnsi="Times New Roman"/>
                  <w:color w:val="0000FF"/>
                  <w:u w:val="single"/>
                </w:rPr>
                <w:t>bc</w:t>
              </w:r>
              <w:r w:rsidRPr="00621914">
                <w:rPr>
                  <w:rFonts w:ascii="Times New Roman" w:hAnsi="Times New Roman"/>
                  <w:color w:val="0000FF"/>
                  <w:u w:val="single"/>
                  <w:lang w:val="ru-RU"/>
                </w:rPr>
                <w:t>53850</w:t>
              </w:r>
            </w:hyperlink>
          </w:p>
        </w:tc>
      </w:tr>
      <w:tr w:rsidR="00D826EF" w:rsidRPr="00AE6A8E">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lastRenderedPageBreak/>
              <w:t>112</w:t>
            </w:r>
          </w:p>
        </w:tc>
        <w:tc>
          <w:tcPr>
            <w:tcW w:w="3256" w:type="dxa"/>
            <w:tcMar>
              <w:top w:w="50" w:type="dxa"/>
              <w:left w:w="100" w:type="dxa"/>
            </w:tcMar>
            <w:vAlign w:val="center"/>
          </w:tcPr>
          <w:p w:rsidR="00D826EF" w:rsidRDefault="00621914">
            <w:pPr>
              <w:spacing w:after="0"/>
              <w:ind w:left="135"/>
            </w:pPr>
            <w:r w:rsidRPr="00621914">
              <w:rPr>
                <w:rFonts w:ascii="Times New Roman" w:hAnsi="Times New Roman"/>
                <w:color w:val="000000"/>
                <w:sz w:val="24"/>
                <w:lang w:val="ru-RU"/>
              </w:rPr>
              <w:t xml:space="preserve">Отражение в произведении важных человеческих качеств: честности, стойкости, ответственности. </w:t>
            </w:r>
            <w:r>
              <w:rPr>
                <w:rFonts w:ascii="Times New Roman" w:hAnsi="Times New Roman"/>
                <w:color w:val="000000"/>
                <w:sz w:val="24"/>
              </w:rPr>
              <w:t>На примере рассказа А. П. Платонов «Цветок на земле»</w:t>
            </w:r>
          </w:p>
        </w:tc>
        <w:tc>
          <w:tcPr>
            <w:tcW w:w="805"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826EF" w:rsidRDefault="00D826EF">
            <w:pPr>
              <w:spacing w:after="0"/>
              <w:ind w:left="135"/>
              <w:jc w:val="center"/>
            </w:pP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/8</w:t>
              </w:r>
              <w:r>
                <w:rPr>
                  <w:rFonts w:ascii="Times New Roman" w:hAnsi="Times New Roman"/>
                  <w:color w:val="0000FF"/>
                  <w:u w:val="single"/>
                </w:rPr>
                <w:t>bc</w:t>
              </w:r>
              <w:r w:rsidRPr="00621914">
                <w:rPr>
                  <w:rFonts w:ascii="Times New Roman" w:hAnsi="Times New Roman"/>
                  <w:color w:val="0000FF"/>
                  <w:u w:val="single"/>
                  <w:lang w:val="ru-RU"/>
                </w:rPr>
                <w:t>53</w:t>
              </w:r>
              <w:r>
                <w:rPr>
                  <w:rFonts w:ascii="Times New Roman" w:hAnsi="Times New Roman"/>
                  <w:color w:val="0000FF"/>
                  <w:u w:val="single"/>
                </w:rPr>
                <w:t>a</w:t>
              </w:r>
              <w:r w:rsidRPr="00621914">
                <w:rPr>
                  <w:rFonts w:ascii="Times New Roman" w:hAnsi="Times New Roman"/>
                  <w:color w:val="0000FF"/>
                  <w:u w:val="single"/>
                  <w:lang w:val="ru-RU"/>
                </w:rPr>
                <w:t>12</w:t>
              </w:r>
            </w:hyperlink>
          </w:p>
        </w:tc>
      </w:tr>
      <w:tr w:rsidR="00D826EF" w:rsidRPr="00AE6A8E">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t>113</w:t>
            </w:r>
          </w:p>
        </w:tc>
        <w:tc>
          <w:tcPr>
            <w:tcW w:w="3256" w:type="dxa"/>
            <w:tcMar>
              <w:top w:w="50" w:type="dxa"/>
              <w:left w:w="100" w:type="dxa"/>
            </w:tcMar>
            <w:vAlign w:val="center"/>
          </w:tcPr>
          <w:p w:rsidR="00D826EF" w:rsidRDefault="00621914">
            <w:pPr>
              <w:spacing w:after="0"/>
              <w:ind w:left="135"/>
            </w:pPr>
            <w:r w:rsidRPr="00621914">
              <w:rPr>
                <w:rFonts w:ascii="Times New Roman" w:hAnsi="Times New Roman"/>
                <w:color w:val="000000"/>
                <w:sz w:val="24"/>
                <w:lang w:val="ru-RU"/>
              </w:rPr>
              <w:t xml:space="preserve">Деление текста на части, составление плана, выявление главной мысли (идеи). </w:t>
            </w:r>
            <w:r>
              <w:rPr>
                <w:rFonts w:ascii="Times New Roman" w:hAnsi="Times New Roman"/>
                <w:color w:val="000000"/>
                <w:sz w:val="24"/>
              </w:rPr>
              <w:t>На примере рассказа А. П. Платонов «Цветок на земле»</w:t>
            </w:r>
          </w:p>
        </w:tc>
        <w:tc>
          <w:tcPr>
            <w:tcW w:w="805"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826EF" w:rsidRDefault="00D826EF">
            <w:pPr>
              <w:spacing w:after="0"/>
              <w:ind w:left="135"/>
              <w:jc w:val="center"/>
            </w:pP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/8</w:t>
              </w:r>
              <w:r>
                <w:rPr>
                  <w:rFonts w:ascii="Times New Roman" w:hAnsi="Times New Roman"/>
                  <w:color w:val="0000FF"/>
                  <w:u w:val="single"/>
                </w:rPr>
                <w:t>bc</w:t>
              </w:r>
              <w:r w:rsidRPr="00621914">
                <w:rPr>
                  <w:rFonts w:ascii="Times New Roman" w:hAnsi="Times New Roman"/>
                  <w:color w:val="0000FF"/>
                  <w:u w:val="single"/>
                  <w:lang w:val="ru-RU"/>
                </w:rPr>
                <w:t>53</w:t>
              </w:r>
              <w:r>
                <w:rPr>
                  <w:rFonts w:ascii="Times New Roman" w:hAnsi="Times New Roman"/>
                  <w:color w:val="0000FF"/>
                  <w:u w:val="single"/>
                </w:rPr>
                <w:t>bca</w:t>
              </w:r>
            </w:hyperlink>
          </w:p>
        </w:tc>
      </w:tr>
      <w:tr w:rsidR="00D826EF" w:rsidRPr="00AE6A8E">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t>114</w:t>
            </w:r>
          </w:p>
        </w:tc>
        <w:tc>
          <w:tcPr>
            <w:tcW w:w="3256"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Особенности внешнего вида и характера героя-ребёнка. А. П. Платонов «Цветок на земле»</w:t>
            </w:r>
          </w:p>
        </w:tc>
        <w:tc>
          <w:tcPr>
            <w:tcW w:w="80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826EF" w:rsidRDefault="00D826EF">
            <w:pPr>
              <w:spacing w:after="0"/>
              <w:ind w:left="135"/>
              <w:jc w:val="center"/>
            </w:pP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/8</w:t>
              </w:r>
              <w:r>
                <w:rPr>
                  <w:rFonts w:ascii="Times New Roman" w:hAnsi="Times New Roman"/>
                  <w:color w:val="0000FF"/>
                  <w:u w:val="single"/>
                </w:rPr>
                <w:t>bc</w:t>
              </w:r>
              <w:r w:rsidRPr="00621914">
                <w:rPr>
                  <w:rFonts w:ascii="Times New Roman" w:hAnsi="Times New Roman"/>
                  <w:color w:val="0000FF"/>
                  <w:u w:val="single"/>
                  <w:lang w:val="ru-RU"/>
                </w:rPr>
                <w:t>541</w:t>
              </w:r>
              <w:r>
                <w:rPr>
                  <w:rFonts w:ascii="Times New Roman" w:hAnsi="Times New Roman"/>
                  <w:color w:val="0000FF"/>
                  <w:u w:val="single"/>
                </w:rPr>
                <w:t>a</w:t>
              </w:r>
              <w:r w:rsidRPr="00621914">
                <w:rPr>
                  <w:rFonts w:ascii="Times New Roman" w:hAnsi="Times New Roman"/>
                  <w:color w:val="0000FF"/>
                  <w:u w:val="single"/>
                  <w:lang w:val="ru-RU"/>
                </w:rPr>
                <w:t>6</w:t>
              </w:r>
            </w:hyperlink>
          </w:p>
        </w:tc>
      </w:tr>
      <w:tr w:rsidR="00D826EF" w:rsidRPr="00AE6A8E">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t>115</w:t>
            </w:r>
          </w:p>
        </w:tc>
        <w:tc>
          <w:tcPr>
            <w:tcW w:w="3256"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Особенности юмористических произведений Н.Н.Носова и других авторов на выбор</w:t>
            </w:r>
          </w:p>
        </w:tc>
        <w:tc>
          <w:tcPr>
            <w:tcW w:w="80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826EF" w:rsidRDefault="00D826EF">
            <w:pPr>
              <w:spacing w:after="0"/>
              <w:ind w:left="135"/>
              <w:jc w:val="center"/>
            </w:pP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w:t>
              </w:r>
              <w:r>
                <w:rPr>
                  <w:rFonts w:ascii="Times New Roman" w:hAnsi="Times New Roman"/>
                  <w:color w:val="0000FF"/>
                  <w:u w:val="single"/>
                </w:rPr>
                <w:t>f</w:t>
              </w:r>
              <w:r w:rsidRPr="00621914">
                <w:rPr>
                  <w:rFonts w:ascii="Times New Roman" w:hAnsi="Times New Roman"/>
                  <w:color w:val="0000FF"/>
                  <w:u w:val="single"/>
                  <w:lang w:val="ru-RU"/>
                </w:rPr>
                <w:t>29</w:t>
              </w:r>
              <w:r>
                <w:rPr>
                  <w:rFonts w:ascii="Times New Roman" w:hAnsi="Times New Roman"/>
                  <w:color w:val="0000FF"/>
                  <w:u w:val="single"/>
                </w:rPr>
                <w:t>f</w:t>
              </w:r>
              <w:r w:rsidRPr="00621914">
                <w:rPr>
                  <w:rFonts w:ascii="Times New Roman" w:hAnsi="Times New Roman"/>
                  <w:color w:val="0000FF"/>
                  <w:u w:val="single"/>
                  <w:lang w:val="ru-RU"/>
                </w:rPr>
                <w:t>3</w:t>
              </w:r>
              <w:r>
                <w:rPr>
                  <w:rFonts w:ascii="Times New Roman" w:hAnsi="Times New Roman"/>
                  <w:color w:val="0000FF"/>
                  <w:u w:val="single"/>
                </w:rPr>
                <w:t>db</w:t>
              </w:r>
              <w:r w:rsidRPr="00621914">
                <w:rPr>
                  <w:rFonts w:ascii="Times New Roman" w:hAnsi="Times New Roman"/>
                  <w:color w:val="0000FF"/>
                  <w:u w:val="single"/>
                  <w:lang w:val="ru-RU"/>
                </w:rPr>
                <w:t>0</w:t>
              </w:r>
            </w:hyperlink>
          </w:p>
        </w:tc>
      </w:tr>
      <w:tr w:rsidR="00D826EF" w:rsidRPr="00AE6A8E">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t>116</w:t>
            </w:r>
          </w:p>
        </w:tc>
        <w:tc>
          <w:tcPr>
            <w:tcW w:w="3256"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Комичность как основа сюжета рассказов Н.Н.Носова и других авторов на выбор</w:t>
            </w:r>
          </w:p>
        </w:tc>
        <w:tc>
          <w:tcPr>
            <w:tcW w:w="80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826EF" w:rsidRDefault="00D826EF">
            <w:pPr>
              <w:spacing w:after="0"/>
              <w:ind w:left="135"/>
              <w:jc w:val="center"/>
            </w:pP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w:t>
              </w:r>
              <w:r>
                <w:rPr>
                  <w:rFonts w:ascii="Times New Roman" w:hAnsi="Times New Roman"/>
                  <w:color w:val="0000FF"/>
                  <w:u w:val="single"/>
                </w:rPr>
                <w:t>f</w:t>
              </w:r>
              <w:r w:rsidRPr="00621914">
                <w:rPr>
                  <w:rFonts w:ascii="Times New Roman" w:hAnsi="Times New Roman"/>
                  <w:color w:val="0000FF"/>
                  <w:u w:val="single"/>
                  <w:lang w:val="ru-RU"/>
                </w:rPr>
                <w:t>29</w:t>
              </w:r>
              <w:r>
                <w:rPr>
                  <w:rFonts w:ascii="Times New Roman" w:hAnsi="Times New Roman"/>
                  <w:color w:val="0000FF"/>
                  <w:u w:val="single"/>
                </w:rPr>
                <w:t>f</w:t>
              </w:r>
              <w:r w:rsidRPr="00621914">
                <w:rPr>
                  <w:rFonts w:ascii="Times New Roman" w:hAnsi="Times New Roman"/>
                  <w:color w:val="0000FF"/>
                  <w:u w:val="single"/>
                  <w:lang w:val="ru-RU"/>
                </w:rPr>
                <w:t>3</w:t>
              </w:r>
              <w:r>
                <w:rPr>
                  <w:rFonts w:ascii="Times New Roman" w:hAnsi="Times New Roman"/>
                  <w:color w:val="0000FF"/>
                  <w:u w:val="single"/>
                </w:rPr>
                <w:t>ed</w:t>
              </w:r>
              <w:r w:rsidRPr="00621914">
                <w:rPr>
                  <w:rFonts w:ascii="Times New Roman" w:hAnsi="Times New Roman"/>
                  <w:color w:val="0000FF"/>
                  <w:u w:val="single"/>
                  <w:lang w:val="ru-RU"/>
                </w:rPr>
                <w:t>2</w:t>
              </w:r>
            </w:hyperlink>
          </w:p>
        </w:tc>
      </w:tr>
      <w:tr w:rsidR="00D826EF" w:rsidRPr="00AE6A8E">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t>117</w:t>
            </w:r>
          </w:p>
        </w:tc>
        <w:tc>
          <w:tcPr>
            <w:tcW w:w="3256"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Характеристика героя «Денискиных рассказов» В.Ю. Драгунского</w:t>
            </w:r>
          </w:p>
        </w:tc>
        <w:tc>
          <w:tcPr>
            <w:tcW w:w="80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826EF" w:rsidRDefault="00D826EF">
            <w:pPr>
              <w:spacing w:after="0"/>
              <w:ind w:left="135"/>
              <w:jc w:val="center"/>
            </w:pP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/8</w:t>
              </w:r>
              <w:r>
                <w:rPr>
                  <w:rFonts w:ascii="Times New Roman" w:hAnsi="Times New Roman"/>
                  <w:color w:val="0000FF"/>
                  <w:u w:val="single"/>
                </w:rPr>
                <w:t>bc</w:t>
              </w:r>
              <w:r w:rsidRPr="00621914">
                <w:rPr>
                  <w:rFonts w:ascii="Times New Roman" w:hAnsi="Times New Roman"/>
                  <w:color w:val="0000FF"/>
                  <w:u w:val="single"/>
                  <w:lang w:val="ru-RU"/>
                </w:rPr>
                <w:t>544</w:t>
              </w:r>
              <w:r>
                <w:rPr>
                  <w:rFonts w:ascii="Times New Roman" w:hAnsi="Times New Roman"/>
                  <w:color w:val="0000FF"/>
                  <w:u w:val="single"/>
                </w:rPr>
                <w:t>a</w:t>
              </w:r>
              <w:r w:rsidRPr="00621914">
                <w:rPr>
                  <w:rFonts w:ascii="Times New Roman" w:hAnsi="Times New Roman"/>
                  <w:color w:val="0000FF"/>
                  <w:u w:val="single"/>
                  <w:lang w:val="ru-RU"/>
                </w:rPr>
                <w:t>8</w:t>
              </w:r>
            </w:hyperlink>
          </w:p>
        </w:tc>
      </w:tr>
      <w:tr w:rsidR="00D826EF" w:rsidRPr="00AE6A8E">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t>118</w:t>
            </w:r>
          </w:p>
        </w:tc>
        <w:tc>
          <w:tcPr>
            <w:tcW w:w="3256" w:type="dxa"/>
            <w:tcMar>
              <w:top w:w="50" w:type="dxa"/>
              <w:left w:w="100" w:type="dxa"/>
            </w:tcMar>
            <w:vAlign w:val="center"/>
          </w:tcPr>
          <w:p w:rsidR="00D826EF" w:rsidRDefault="00621914">
            <w:pPr>
              <w:spacing w:after="0"/>
              <w:ind w:left="135"/>
            </w:pPr>
            <w:r w:rsidRPr="00621914">
              <w:rPr>
                <w:rFonts w:ascii="Times New Roman" w:hAnsi="Times New Roman"/>
                <w:color w:val="000000"/>
                <w:sz w:val="24"/>
                <w:lang w:val="ru-RU"/>
              </w:rPr>
              <w:t xml:space="preserve">Средства выразительности текста юмористического содержания: преувеличение. </w:t>
            </w:r>
            <w:r>
              <w:rPr>
                <w:rFonts w:ascii="Times New Roman" w:hAnsi="Times New Roman"/>
                <w:color w:val="000000"/>
                <w:sz w:val="24"/>
              </w:rPr>
              <w:t>На примере произведений В.Ю. Драгунского</w:t>
            </w:r>
          </w:p>
        </w:tc>
        <w:tc>
          <w:tcPr>
            <w:tcW w:w="805"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826EF" w:rsidRDefault="00D826EF">
            <w:pPr>
              <w:spacing w:after="0"/>
              <w:ind w:left="135"/>
              <w:jc w:val="center"/>
            </w:pP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w:t>
              </w:r>
              <w:r>
                <w:rPr>
                  <w:rFonts w:ascii="Times New Roman" w:hAnsi="Times New Roman"/>
                  <w:color w:val="0000FF"/>
                  <w:u w:val="single"/>
                </w:rPr>
                <w:t>f</w:t>
              </w:r>
              <w:r w:rsidRPr="00621914">
                <w:rPr>
                  <w:rFonts w:ascii="Times New Roman" w:hAnsi="Times New Roman"/>
                  <w:color w:val="0000FF"/>
                  <w:u w:val="single"/>
                  <w:lang w:val="ru-RU"/>
                </w:rPr>
                <w:t>29</w:t>
              </w:r>
              <w:r>
                <w:rPr>
                  <w:rFonts w:ascii="Times New Roman" w:hAnsi="Times New Roman"/>
                  <w:color w:val="0000FF"/>
                  <w:u w:val="single"/>
                </w:rPr>
                <w:t>f</w:t>
              </w:r>
              <w:r w:rsidRPr="00621914">
                <w:rPr>
                  <w:rFonts w:ascii="Times New Roman" w:hAnsi="Times New Roman"/>
                  <w:color w:val="0000FF"/>
                  <w:u w:val="single"/>
                  <w:lang w:val="ru-RU"/>
                </w:rPr>
                <w:t>3630</w:t>
              </w:r>
            </w:hyperlink>
          </w:p>
        </w:tc>
      </w:tr>
      <w:tr w:rsidR="00D826EF" w:rsidRPr="00AE6A8E">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lastRenderedPageBreak/>
              <w:t>119</w:t>
            </w:r>
          </w:p>
        </w:tc>
        <w:tc>
          <w:tcPr>
            <w:tcW w:w="3256" w:type="dxa"/>
            <w:tcMar>
              <w:top w:w="50" w:type="dxa"/>
              <w:left w:w="100" w:type="dxa"/>
            </w:tcMar>
            <w:vAlign w:val="center"/>
          </w:tcPr>
          <w:p w:rsidR="00D826EF" w:rsidRDefault="00621914">
            <w:pPr>
              <w:spacing w:after="0"/>
              <w:ind w:left="135"/>
            </w:pPr>
            <w:r>
              <w:rPr>
                <w:rFonts w:ascii="Times New Roman" w:hAnsi="Times New Roman"/>
                <w:color w:val="000000"/>
                <w:sz w:val="24"/>
              </w:rPr>
              <w:t>Составление юмористического рассказа</w:t>
            </w:r>
          </w:p>
        </w:tc>
        <w:tc>
          <w:tcPr>
            <w:tcW w:w="805"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826EF" w:rsidRDefault="00D826EF">
            <w:pPr>
              <w:spacing w:after="0"/>
              <w:ind w:left="135"/>
              <w:jc w:val="center"/>
            </w:pP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w:t>
              </w:r>
              <w:r>
                <w:rPr>
                  <w:rFonts w:ascii="Times New Roman" w:hAnsi="Times New Roman"/>
                  <w:color w:val="0000FF"/>
                  <w:u w:val="single"/>
                </w:rPr>
                <w:t>f</w:t>
              </w:r>
              <w:r w:rsidRPr="00621914">
                <w:rPr>
                  <w:rFonts w:ascii="Times New Roman" w:hAnsi="Times New Roman"/>
                  <w:color w:val="0000FF"/>
                  <w:u w:val="single"/>
                  <w:lang w:val="ru-RU"/>
                </w:rPr>
                <w:t>29</w:t>
              </w:r>
              <w:r>
                <w:rPr>
                  <w:rFonts w:ascii="Times New Roman" w:hAnsi="Times New Roman"/>
                  <w:color w:val="0000FF"/>
                  <w:u w:val="single"/>
                </w:rPr>
                <w:t>f</w:t>
              </w:r>
              <w:r w:rsidRPr="00621914">
                <w:rPr>
                  <w:rFonts w:ascii="Times New Roman" w:hAnsi="Times New Roman"/>
                  <w:color w:val="0000FF"/>
                  <w:u w:val="single"/>
                  <w:lang w:val="ru-RU"/>
                </w:rPr>
                <w:t>3928</w:t>
              </w:r>
            </w:hyperlink>
          </w:p>
        </w:tc>
      </w:tr>
      <w:tr w:rsidR="00D826EF">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t>120</w:t>
            </w:r>
          </w:p>
        </w:tc>
        <w:tc>
          <w:tcPr>
            <w:tcW w:w="3256"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0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826EF" w:rsidRDefault="00D826EF">
            <w:pPr>
              <w:spacing w:after="0"/>
              <w:ind w:left="135"/>
              <w:jc w:val="center"/>
            </w:pP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Default="00D826EF">
            <w:pPr>
              <w:spacing w:after="0"/>
              <w:ind w:left="135"/>
            </w:pPr>
          </w:p>
        </w:tc>
      </w:tr>
      <w:tr w:rsidR="00D826EF" w:rsidRPr="00AE6A8E">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t>121</w:t>
            </w:r>
          </w:p>
        </w:tc>
        <w:tc>
          <w:tcPr>
            <w:tcW w:w="3256"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Работа с книгами о детях: написание отзыва</w:t>
            </w:r>
          </w:p>
        </w:tc>
        <w:tc>
          <w:tcPr>
            <w:tcW w:w="80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826EF" w:rsidRDefault="00D826EF">
            <w:pPr>
              <w:spacing w:after="0"/>
              <w:ind w:left="135"/>
              <w:jc w:val="center"/>
            </w:pP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/8</w:t>
              </w:r>
              <w:r>
                <w:rPr>
                  <w:rFonts w:ascii="Times New Roman" w:hAnsi="Times New Roman"/>
                  <w:color w:val="0000FF"/>
                  <w:u w:val="single"/>
                </w:rPr>
                <w:t>bc</w:t>
              </w:r>
              <w:r w:rsidRPr="00621914">
                <w:rPr>
                  <w:rFonts w:ascii="Times New Roman" w:hAnsi="Times New Roman"/>
                  <w:color w:val="0000FF"/>
                  <w:u w:val="single"/>
                  <w:lang w:val="ru-RU"/>
                </w:rPr>
                <w:t>52</w:t>
              </w:r>
              <w:r>
                <w:rPr>
                  <w:rFonts w:ascii="Times New Roman" w:hAnsi="Times New Roman"/>
                  <w:color w:val="0000FF"/>
                  <w:u w:val="single"/>
                </w:rPr>
                <w:t>a</w:t>
              </w:r>
              <w:r w:rsidRPr="00621914">
                <w:rPr>
                  <w:rFonts w:ascii="Times New Roman" w:hAnsi="Times New Roman"/>
                  <w:color w:val="0000FF"/>
                  <w:u w:val="single"/>
                  <w:lang w:val="ru-RU"/>
                </w:rPr>
                <w:t>40</w:t>
              </w:r>
            </w:hyperlink>
          </w:p>
        </w:tc>
      </w:tr>
      <w:tr w:rsidR="00D826EF" w:rsidRPr="00AE6A8E">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t>122</w:t>
            </w:r>
          </w:p>
        </w:tc>
        <w:tc>
          <w:tcPr>
            <w:tcW w:w="3256"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Тематическая проверочная работа по итогам раздела «Произведения о детях»</w:t>
            </w:r>
          </w:p>
        </w:tc>
        <w:tc>
          <w:tcPr>
            <w:tcW w:w="80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/8</w:t>
              </w:r>
              <w:r>
                <w:rPr>
                  <w:rFonts w:ascii="Times New Roman" w:hAnsi="Times New Roman"/>
                  <w:color w:val="0000FF"/>
                  <w:u w:val="single"/>
                </w:rPr>
                <w:t>bc</w:t>
              </w:r>
              <w:r w:rsidRPr="00621914">
                <w:rPr>
                  <w:rFonts w:ascii="Times New Roman" w:hAnsi="Times New Roman"/>
                  <w:color w:val="0000FF"/>
                  <w:u w:val="single"/>
                  <w:lang w:val="ru-RU"/>
                </w:rPr>
                <w:t>52</w:t>
              </w:r>
              <w:r>
                <w:rPr>
                  <w:rFonts w:ascii="Times New Roman" w:hAnsi="Times New Roman"/>
                  <w:color w:val="0000FF"/>
                  <w:u w:val="single"/>
                </w:rPr>
                <w:t>da</w:t>
              </w:r>
              <w:r w:rsidRPr="00621914">
                <w:rPr>
                  <w:rFonts w:ascii="Times New Roman" w:hAnsi="Times New Roman"/>
                  <w:color w:val="0000FF"/>
                  <w:u w:val="single"/>
                  <w:lang w:val="ru-RU"/>
                </w:rPr>
                <w:t>6</w:t>
              </w:r>
            </w:hyperlink>
          </w:p>
        </w:tc>
      </w:tr>
      <w:tr w:rsidR="00D826EF" w:rsidRPr="00AE6A8E">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t>123</w:t>
            </w:r>
          </w:p>
        </w:tc>
        <w:tc>
          <w:tcPr>
            <w:tcW w:w="3256"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Работа с книгами о детях: составление аннотации</w:t>
            </w:r>
          </w:p>
        </w:tc>
        <w:tc>
          <w:tcPr>
            <w:tcW w:w="80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826EF" w:rsidRDefault="00D826EF">
            <w:pPr>
              <w:spacing w:after="0"/>
              <w:ind w:left="135"/>
              <w:jc w:val="center"/>
            </w:pP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/8</w:t>
              </w:r>
              <w:r>
                <w:rPr>
                  <w:rFonts w:ascii="Times New Roman" w:hAnsi="Times New Roman"/>
                  <w:color w:val="0000FF"/>
                  <w:u w:val="single"/>
                </w:rPr>
                <w:t>bc</w:t>
              </w:r>
              <w:r w:rsidRPr="00621914">
                <w:rPr>
                  <w:rFonts w:ascii="Times New Roman" w:hAnsi="Times New Roman"/>
                  <w:color w:val="0000FF"/>
                  <w:u w:val="single"/>
                  <w:lang w:val="ru-RU"/>
                </w:rPr>
                <w:t>52</w:t>
              </w:r>
              <w:r>
                <w:rPr>
                  <w:rFonts w:ascii="Times New Roman" w:hAnsi="Times New Roman"/>
                  <w:color w:val="0000FF"/>
                  <w:u w:val="single"/>
                </w:rPr>
                <w:t>fd</w:t>
              </w:r>
              <w:r w:rsidRPr="00621914">
                <w:rPr>
                  <w:rFonts w:ascii="Times New Roman" w:hAnsi="Times New Roman"/>
                  <w:color w:val="0000FF"/>
                  <w:u w:val="single"/>
                  <w:lang w:val="ru-RU"/>
                </w:rPr>
                <w:t>6</w:t>
              </w:r>
            </w:hyperlink>
          </w:p>
        </w:tc>
      </w:tr>
      <w:tr w:rsidR="00D826EF" w:rsidRPr="00AE6A8E">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t>124</w:t>
            </w:r>
          </w:p>
        </w:tc>
        <w:tc>
          <w:tcPr>
            <w:tcW w:w="3256"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Расширение знаний о писателях, как переводчиках зарубежной литературы. На примере переводов С. Я. Маршака, К. И. Чуковского и др.</w:t>
            </w:r>
          </w:p>
        </w:tc>
        <w:tc>
          <w:tcPr>
            <w:tcW w:w="80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826EF" w:rsidRDefault="00D826EF">
            <w:pPr>
              <w:spacing w:after="0"/>
              <w:ind w:left="135"/>
              <w:jc w:val="center"/>
            </w:pP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w:t>
              </w:r>
              <w:r>
                <w:rPr>
                  <w:rFonts w:ascii="Times New Roman" w:hAnsi="Times New Roman"/>
                  <w:color w:val="0000FF"/>
                  <w:u w:val="single"/>
                </w:rPr>
                <w:t>f</w:t>
              </w:r>
              <w:r w:rsidRPr="00621914">
                <w:rPr>
                  <w:rFonts w:ascii="Times New Roman" w:hAnsi="Times New Roman"/>
                  <w:color w:val="0000FF"/>
                  <w:u w:val="single"/>
                  <w:lang w:val="ru-RU"/>
                </w:rPr>
                <w:t>29</w:t>
              </w:r>
              <w:r>
                <w:rPr>
                  <w:rFonts w:ascii="Times New Roman" w:hAnsi="Times New Roman"/>
                  <w:color w:val="0000FF"/>
                  <w:u w:val="single"/>
                </w:rPr>
                <w:t>f</w:t>
              </w:r>
              <w:r w:rsidRPr="00621914">
                <w:rPr>
                  <w:rFonts w:ascii="Times New Roman" w:hAnsi="Times New Roman"/>
                  <w:color w:val="0000FF"/>
                  <w:u w:val="single"/>
                  <w:lang w:val="ru-RU"/>
                </w:rPr>
                <w:t>430</w:t>
              </w:r>
              <w:r>
                <w:rPr>
                  <w:rFonts w:ascii="Times New Roman" w:hAnsi="Times New Roman"/>
                  <w:color w:val="0000FF"/>
                  <w:u w:val="single"/>
                </w:rPr>
                <w:t>a</w:t>
              </w:r>
            </w:hyperlink>
          </w:p>
        </w:tc>
      </w:tr>
      <w:tr w:rsidR="00D826EF" w:rsidRPr="00AE6A8E">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t>125</w:t>
            </w:r>
          </w:p>
        </w:tc>
        <w:tc>
          <w:tcPr>
            <w:tcW w:w="3256"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Волшебные предметы и помощники в литературных сказках Ш. Перро</w:t>
            </w:r>
          </w:p>
        </w:tc>
        <w:tc>
          <w:tcPr>
            <w:tcW w:w="80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826EF" w:rsidRDefault="00D826EF">
            <w:pPr>
              <w:spacing w:after="0"/>
              <w:ind w:left="135"/>
              <w:jc w:val="center"/>
            </w:pP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w:t>
              </w:r>
              <w:r>
                <w:rPr>
                  <w:rFonts w:ascii="Times New Roman" w:hAnsi="Times New Roman"/>
                  <w:color w:val="0000FF"/>
                  <w:u w:val="single"/>
                </w:rPr>
                <w:t>f</w:t>
              </w:r>
              <w:r w:rsidRPr="00621914">
                <w:rPr>
                  <w:rFonts w:ascii="Times New Roman" w:hAnsi="Times New Roman"/>
                  <w:color w:val="0000FF"/>
                  <w:u w:val="single"/>
                  <w:lang w:val="ru-RU"/>
                </w:rPr>
                <w:t>29</w:t>
              </w:r>
              <w:r>
                <w:rPr>
                  <w:rFonts w:ascii="Times New Roman" w:hAnsi="Times New Roman"/>
                  <w:color w:val="0000FF"/>
                  <w:u w:val="single"/>
                </w:rPr>
                <w:t>f</w:t>
              </w:r>
              <w:r w:rsidRPr="00621914">
                <w:rPr>
                  <w:rFonts w:ascii="Times New Roman" w:hAnsi="Times New Roman"/>
                  <w:color w:val="0000FF"/>
                  <w:u w:val="single"/>
                  <w:lang w:val="ru-RU"/>
                </w:rPr>
                <w:t>4422</w:t>
              </w:r>
            </w:hyperlink>
          </w:p>
        </w:tc>
      </w:tr>
      <w:tr w:rsidR="00D826EF" w:rsidRPr="00AE6A8E">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t>126</w:t>
            </w:r>
          </w:p>
        </w:tc>
        <w:tc>
          <w:tcPr>
            <w:tcW w:w="3256"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Особенности литературных сказок Х.-К. Андерсена (сюжет, язык, герои) на примере сказки "Гадкий утёнок"</w:t>
            </w:r>
          </w:p>
        </w:tc>
        <w:tc>
          <w:tcPr>
            <w:tcW w:w="80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826EF" w:rsidRDefault="00D826EF">
            <w:pPr>
              <w:spacing w:after="0"/>
              <w:ind w:left="135"/>
              <w:jc w:val="center"/>
            </w:pP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w:t>
              </w:r>
              <w:r>
                <w:rPr>
                  <w:rFonts w:ascii="Times New Roman" w:hAnsi="Times New Roman"/>
                  <w:color w:val="0000FF"/>
                  <w:u w:val="single"/>
                </w:rPr>
                <w:t>f</w:t>
              </w:r>
              <w:r w:rsidRPr="00621914">
                <w:rPr>
                  <w:rFonts w:ascii="Times New Roman" w:hAnsi="Times New Roman"/>
                  <w:color w:val="0000FF"/>
                  <w:u w:val="single"/>
                  <w:lang w:val="ru-RU"/>
                </w:rPr>
                <w:t>29</w:t>
              </w:r>
              <w:r>
                <w:rPr>
                  <w:rFonts w:ascii="Times New Roman" w:hAnsi="Times New Roman"/>
                  <w:color w:val="0000FF"/>
                  <w:u w:val="single"/>
                </w:rPr>
                <w:t>f</w:t>
              </w:r>
              <w:r w:rsidRPr="00621914">
                <w:rPr>
                  <w:rFonts w:ascii="Times New Roman" w:hAnsi="Times New Roman"/>
                  <w:color w:val="0000FF"/>
                  <w:u w:val="single"/>
                  <w:lang w:val="ru-RU"/>
                </w:rPr>
                <w:t>41</w:t>
              </w:r>
              <w:r>
                <w:rPr>
                  <w:rFonts w:ascii="Times New Roman" w:hAnsi="Times New Roman"/>
                  <w:color w:val="0000FF"/>
                  <w:u w:val="single"/>
                </w:rPr>
                <w:t>de</w:t>
              </w:r>
            </w:hyperlink>
          </w:p>
        </w:tc>
      </w:tr>
      <w:tr w:rsidR="00D826EF" w:rsidRPr="00AE6A8E">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t>127</w:t>
            </w:r>
          </w:p>
        </w:tc>
        <w:tc>
          <w:tcPr>
            <w:tcW w:w="3256" w:type="dxa"/>
            <w:tcMar>
              <w:top w:w="50" w:type="dxa"/>
              <w:left w:w="100" w:type="dxa"/>
            </w:tcMar>
            <w:vAlign w:val="center"/>
          </w:tcPr>
          <w:p w:rsidR="00D826EF" w:rsidRDefault="00621914">
            <w:pPr>
              <w:spacing w:after="0"/>
              <w:ind w:left="135"/>
            </w:pPr>
            <w:r w:rsidRPr="00621914">
              <w:rPr>
                <w:rFonts w:ascii="Times New Roman" w:hAnsi="Times New Roman"/>
                <w:color w:val="000000"/>
                <w:sz w:val="24"/>
                <w:lang w:val="ru-RU"/>
              </w:rPr>
              <w:t xml:space="preserve">Особенности литературных сказок: раскрытие главной мысли, композиция, герои. </w:t>
            </w:r>
            <w:r>
              <w:rPr>
                <w:rFonts w:ascii="Times New Roman" w:hAnsi="Times New Roman"/>
                <w:color w:val="000000"/>
                <w:sz w:val="24"/>
              </w:rPr>
              <w:t xml:space="preserve">На примере </w:t>
            </w:r>
            <w:r>
              <w:rPr>
                <w:rFonts w:ascii="Times New Roman" w:hAnsi="Times New Roman"/>
                <w:color w:val="000000"/>
                <w:sz w:val="24"/>
              </w:rPr>
              <w:lastRenderedPageBreak/>
              <w:t>сказки Х.-К. Андерсена "Гадкий утёнок"</w:t>
            </w:r>
          </w:p>
        </w:tc>
        <w:tc>
          <w:tcPr>
            <w:tcW w:w="805"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D826EF" w:rsidRDefault="00D826EF">
            <w:pPr>
              <w:spacing w:after="0"/>
              <w:ind w:left="135"/>
              <w:jc w:val="center"/>
            </w:pP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w:t>
              </w:r>
              <w:r>
                <w:rPr>
                  <w:rFonts w:ascii="Times New Roman" w:hAnsi="Times New Roman"/>
                  <w:color w:val="0000FF"/>
                  <w:u w:val="single"/>
                </w:rPr>
                <w:t>f</w:t>
              </w:r>
              <w:r w:rsidRPr="00621914">
                <w:rPr>
                  <w:rFonts w:ascii="Times New Roman" w:hAnsi="Times New Roman"/>
                  <w:color w:val="0000FF"/>
                  <w:u w:val="single"/>
                  <w:lang w:val="ru-RU"/>
                </w:rPr>
                <w:t>29</w:t>
              </w:r>
              <w:r>
                <w:rPr>
                  <w:rFonts w:ascii="Times New Roman" w:hAnsi="Times New Roman"/>
                  <w:color w:val="0000FF"/>
                  <w:u w:val="single"/>
                </w:rPr>
                <w:t>f</w:t>
              </w:r>
              <w:r w:rsidRPr="00621914">
                <w:rPr>
                  <w:rFonts w:ascii="Times New Roman" w:hAnsi="Times New Roman"/>
                  <w:color w:val="0000FF"/>
                  <w:u w:val="single"/>
                  <w:lang w:val="ru-RU"/>
                </w:rPr>
                <w:t>4</w:t>
              </w:r>
              <w:r>
                <w:rPr>
                  <w:rFonts w:ascii="Times New Roman" w:hAnsi="Times New Roman"/>
                  <w:color w:val="0000FF"/>
                  <w:u w:val="single"/>
                </w:rPr>
                <w:t>d</w:t>
              </w:r>
              <w:r w:rsidRPr="00621914">
                <w:rPr>
                  <w:rFonts w:ascii="Times New Roman" w:hAnsi="Times New Roman"/>
                  <w:color w:val="0000FF"/>
                  <w:u w:val="single"/>
                  <w:lang w:val="ru-RU"/>
                </w:rPr>
                <w:t>8</w:t>
              </w:r>
              <w:r>
                <w:rPr>
                  <w:rFonts w:ascii="Times New Roman" w:hAnsi="Times New Roman"/>
                  <w:color w:val="0000FF"/>
                  <w:u w:val="single"/>
                </w:rPr>
                <w:t>c</w:t>
              </w:r>
            </w:hyperlink>
          </w:p>
        </w:tc>
      </w:tr>
      <w:tr w:rsidR="00D826EF" w:rsidRPr="00AE6A8E">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lastRenderedPageBreak/>
              <w:t>128</w:t>
            </w:r>
          </w:p>
        </w:tc>
        <w:tc>
          <w:tcPr>
            <w:tcW w:w="3256" w:type="dxa"/>
            <w:tcMar>
              <w:top w:w="50" w:type="dxa"/>
              <w:left w:w="100" w:type="dxa"/>
            </w:tcMar>
            <w:vAlign w:val="center"/>
          </w:tcPr>
          <w:p w:rsidR="00D826EF" w:rsidRDefault="00621914">
            <w:pPr>
              <w:spacing w:after="0"/>
              <w:ind w:left="135"/>
            </w:pPr>
            <w:r w:rsidRPr="00621914">
              <w:rPr>
                <w:rFonts w:ascii="Times New Roman" w:hAnsi="Times New Roman"/>
                <w:color w:val="000000"/>
                <w:sz w:val="24"/>
                <w:lang w:val="ru-RU"/>
              </w:rPr>
              <w:t xml:space="preserve">Взаимоотношения человека и животных в рассказах зарубежных писателей. </w:t>
            </w:r>
            <w:r>
              <w:rPr>
                <w:rFonts w:ascii="Times New Roman" w:hAnsi="Times New Roman"/>
                <w:color w:val="000000"/>
                <w:sz w:val="24"/>
              </w:rPr>
              <w:t>На примере рассказа Джека Лондона «Бурый волк»</w:t>
            </w:r>
          </w:p>
        </w:tc>
        <w:tc>
          <w:tcPr>
            <w:tcW w:w="805"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826EF" w:rsidRDefault="00D826EF">
            <w:pPr>
              <w:spacing w:after="0"/>
              <w:ind w:left="135"/>
              <w:jc w:val="center"/>
            </w:pP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w:t>
              </w:r>
              <w:r>
                <w:rPr>
                  <w:rFonts w:ascii="Times New Roman" w:hAnsi="Times New Roman"/>
                  <w:color w:val="0000FF"/>
                  <w:u w:val="single"/>
                </w:rPr>
                <w:t>f</w:t>
              </w:r>
              <w:r w:rsidRPr="00621914">
                <w:rPr>
                  <w:rFonts w:ascii="Times New Roman" w:hAnsi="Times New Roman"/>
                  <w:color w:val="0000FF"/>
                  <w:u w:val="single"/>
                  <w:lang w:val="ru-RU"/>
                </w:rPr>
                <w:t>29</w:t>
              </w:r>
              <w:r>
                <w:rPr>
                  <w:rFonts w:ascii="Times New Roman" w:hAnsi="Times New Roman"/>
                  <w:color w:val="0000FF"/>
                  <w:u w:val="single"/>
                </w:rPr>
                <w:t>f</w:t>
              </w:r>
              <w:r w:rsidRPr="00621914">
                <w:rPr>
                  <w:rFonts w:ascii="Times New Roman" w:hAnsi="Times New Roman"/>
                  <w:color w:val="0000FF"/>
                  <w:u w:val="single"/>
                  <w:lang w:val="ru-RU"/>
                </w:rPr>
                <w:t>488</w:t>
              </w:r>
              <w:r>
                <w:rPr>
                  <w:rFonts w:ascii="Times New Roman" w:hAnsi="Times New Roman"/>
                  <w:color w:val="0000FF"/>
                  <w:u w:val="single"/>
                </w:rPr>
                <w:t>c</w:t>
              </w:r>
            </w:hyperlink>
          </w:p>
        </w:tc>
      </w:tr>
      <w:tr w:rsidR="00D826EF" w:rsidRPr="00AE6A8E">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t>129</w:t>
            </w:r>
          </w:p>
        </w:tc>
        <w:tc>
          <w:tcPr>
            <w:tcW w:w="3256"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Деление текста на части, составление плана, выявление главной мысли (идеи) рассказа Джека Лондона «Бурый волк»</w:t>
            </w:r>
          </w:p>
        </w:tc>
        <w:tc>
          <w:tcPr>
            <w:tcW w:w="80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826EF" w:rsidRDefault="00D826EF">
            <w:pPr>
              <w:spacing w:after="0"/>
              <w:ind w:left="135"/>
              <w:jc w:val="center"/>
            </w:pP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w:t>
              </w:r>
              <w:r>
                <w:rPr>
                  <w:rFonts w:ascii="Times New Roman" w:hAnsi="Times New Roman"/>
                  <w:color w:val="0000FF"/>
                  <w:u w:val="single"/>
                </w:rPr>
                <w:t>f</w:t>
              </w:r>
              <w:r w:rsidRPr="00621914">
                <w:rPr>
                  <w:rFonts w:ascii="Times New Roman" w:hAnsi="Times New Roman"/>
                  <w:color w:val="0000FF"/>
                  <w:u w:val="single"/>
                  <w:lang w:val="ru-RU"/>
                </w:rPr>
                <w:t>29</w:t>
              </w:r>
              <w:r>
                <w:rPr>
                  <w:rFonts w:ascii="Times New Roman" w:hAnsi="Times New Roman"/>
                  <w:color w:val="0000FF"/>
                  <w:u w:val="single"/>
                </w:rPr>
                <w:t>f</w:t>
              </w:r>
              <w:r w:rsidRPr="00621914">
                <w:rPr>
                  <w:rFonts w:ascii="Times New Roman" w:hAnsi="Times New Roman"/>
                  <w:color w:val="0000FF"/>
                  <w:u w:val="single"/>
                  <w:lang w:val="ru-RU"/>
                </w:rPr>
                <w:t>4544</w:t>
              </w:r>
            </w:hyperlink>
          </w:p>
        </w:tc>
      </w:tr>
      <w:tr w:rsidR="00D826EF" w:rsidRPr="00AE6A8E">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t>130</w:t>
            </w:r>
          </w:p>
        </w:tc>
        <w:tc>
          <w:tcPr>
            <w:tcW w:w="3256" w:type="dxa"/>
            <w:tcMar>
              <w:top w:w="50" w:type="dxa"/>
              <w:left w:w="100" w:type="dxa"/>
            </w:tcMar>
            <w:vAlign w:val="center"/>
          </w:tcPr>
          <w:p w:rsidR="00D826EF" w:rsidRDefault="00621914">
            <w:pPr>
              <w:spacing w:after="0"/>
              <w:ind w:left="135"/>
            </w:pPr>
            <w:r w:rsidRPr="00621914">
              <w:rPr>
                <w:rFonts w:ascii="Times New Roman" w:hAnsi="Times New Roman"/>
                <w:color w:val="000000"/>
                <w:sz w:val="24"/>
                <w:lang w:val="ru-RU"/>
              </w:rPr>
              <w:t xml:space="preserve">Средства создания образов героев-животных в рассказах зарубежных писателей. </w:t>
            </w:r>
            <w:r>
              <w:rPr>
                <w:rFonts w:ascii="Times New Roman" w:hAnsi="Times New Roman"/>
                <w:color w:val="000000"/>
                <w:sz w:val="24"/>
              </w:rPr>
              <w:t>На примере рассказа Э.Сетон-Томпсона «Чинк»</w:t>
            </w:r>
          </w:p>
        </w:tc>
        <w:tc>
          <w:tcPr>
            <w:tcW w:w="805"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826EF" w:rsidRDefault="00D826EF">
            <w:pPr>
              <w:spacing w:after="0"/>
              <w:ind w:left="135"/>
              <w:jc w:val="center"/>
            </w:pP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w:t>
              </w:r>
              <w:r>
                <w:rPr>
                  <w:rFonts w:ascii="Times New Roman" w:hAnsi="Times New Roman"/>
                  <w:color w:val="0000FF"/>
                  <w:u w:val="single"/>
                </w:rPr>
                <w:t>f</w:t>
              </w:r>
              <w:r w:rsidRPr="00621914">
                <w:rPr>
                  <w:rFonts w:ascii="Times New Roman" w:hAnsi="Times New Roman"/>
                  <w:color w:val="0000FF"/>
                  <w:u w:val="single"/>
                  <w:lang w:val="ru-RU"/>
                </w:rPr>
                <w:t>29</w:t>
              </w:r>
              <w:r>
                <w:rPr>
                  <w:rFonts w:ascii="Times New Roman" w:hAnsi="Times New Roman"/>
                  <w:color w:val="0000FF"/>
                  <w:u w:val="single"/>
                </w:rPr>
                <w:t>f</w:t>
              </w:r>
              <w:r w:rsidRPr="00621914">
                <w:rPr>
                  <w:rFonts w:ascii="Times New Roman" w:hAnsi="Times New Roman"/>
                  <w:color w:val="0000FF"/>
                  <w:u w:val="single"/>
                  <w:lang w:val="ru-RU"/>
                </w:rPr>
                <w:t>4666</w:t>
              </w:r>
            </w:hyperlink>
          </w:p>
        </w:tc>
      </w:tr>
      <w:tr w:rsidR="00D826EF" w:rsidRPr="00AE6A8E">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t>131</w:t>
            </w:r>
          </w:p>
        </w:tc>
        <w:tc>
          <w:tcPr>
            <w:tcW w:w="3256" w:type="dxa"/>
            <w:tcMar>
              <w:top w:w="50" w:type="dxa"/>
              <w:left w:w="100" w:type="dxa"/>
            </w:tcMar>
            <w:vAlign w:val="center"/>
          </w:tcPr>
          <w:p w:rsidR="00D826EF" w:rsidRDefault="00621914">
            <w:pPr>
              <w:spacing w:after="0"/>
              <w:ind w:left="135"/>
            </w:pPr>
            <w:r w:rsidRPr="00621914">
              <w:rPr>
                <w:rFonts w:ascii="Times New Roman" w:hAnsi="Times New Roman"/>
                <w:color w:val="000000"/>
                <w:sz w:val="24"/>
                <w:lang w:val="ru-RU"/>
              </w:rPr>
              <w:t xml:space="preserve">Осознание нравственно-этических понятий: верность и преданность животных. </w:t>
            </w:r>
            <w:r>
              <w:rPr>
                <w:rFonts w:ascii="Times New Roman" w:hAnsi="Times New Roman"/>
                <w:color w:val="000000"/>
                <w:sz w:val="24"/>
              </w:rPr>
              <w:t>На примере рассказа Э.Сетон-Томпсона «Чинк»</w:t>
            </w:r>
          </w:p>
        </w:tc>
        <w:tc>
          <w:tcPr>
            <w:tcW w:w="805"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826EF" w:rsidRDefault="00D826EF">
            <w:pPr>
              <w:spacing w:after="0"/>
              <w:ind w:left="135"/>
              <w:jc w:val="center"/>
            </w:pP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w:t>
              </w:r>
              <w:r>
                <w:rPr>
                  <w:rFonts w:ascii="Times New Roman" w:hAnsi="Times New Roman"/>
                  <w:color w:val="0000FF"/>
                  <w:u w:val="single"/>
                </w:rPr>
                <w:t>f</w:t>
              </w:r>
              <w:r w:rsidRPr="00621914">
                <w:rPr>
                  <w:rFonts w:ascii="Times New Roman" w:hAnsi="Times New Roman"/>
                  <w:color w:val="0000FF"/>
                  <w:u w:val="single"/>
                  <w:lang w:val="ru-RU"/>
                </w:rPr>
                <w:t>29</w:t>
              </w:r>
              <w:r>
                <w:rPr>
                  <w:rFonts w:ascii="Times New Roman" w:hAnsi="Times New Roman"/>
                  <w:color w:val="0000FF"/>
                  <w:u w:val="single"/>
                </w:rPr>
                <w:t>f</w:t>
              </w:r>
              <w:r w:rsidRPr="00621914">
                <w:rPr>
                  <w:rFonts w:ascii="Times New Roman" w:hAnsi="Times New Roman"/>
                  <w:color w:val="0000FF"/>
                  <w:u w:val="single"/>
                  <w:lang w:val="ru-RU"/>
                </w:rPr>
                <w:t>4774</w:t>
              </w:r>
            </w:hyperlink>
          </w:p>
        </w:tc>
      </w:tr>
      <w:tr w:rsidR="00D826EF">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t>132</w:t>
            </w:r>
          </w:p>
        </w:tc>
        <w:tc>
          <w:tcPr>
            <w:tcW w:w="3256"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Тематическая проверочная работа по итогам раздела «Зарубежная литература»</w:t>
            </w:r>
          </w:p>
        </w:tc>
        <w:tc>
          <w:tcPr>
            <w:tcW w:w="80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Default="00D826EF">
            <w:pPr>
              <w:spacing w:after="0"/>
              <w:ind w:left="135"/>
            </w:pPr>
          </w:p>
        </w:tc>
      </w:tr>
      <w:tr w:rsidR="00D826EF">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t>133</w:t>
            </w:r>
          </w:p>
        </w:tc>
        <w:tc>
          <w:tcPr>
            <w:tcW w:w="3256"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0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826EF" w:rsidRDefault="00D826EF">
            <w:pPr>
              <w:spacing w:after="0"/>
              <w:ind w:left="135"/>
              <w:jc w:val="center"/>
            </w:pP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Default="00D826EF">
            <w:pPr>
              <w:spacing w:after="0"/>
              <w:ind w:left="135"/>
            </w:pPr>
          </w:p>
        </w:tc>
      </w:tr>
      <w:tr w:rsidR="00D826EF">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t>134</w:t>
            </w:r>
          </w:p>
        </w:tc>
        <w:tc>
          <w:tcPr>
            <w:tcW w:w="3256"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Резервный урок</w:t>
            </w:r>
            <w:proofErr w:type="gramStart"/>
            <w:r w:rsidRPr="00621914">
              <w:rPr>
                <w:rFonts w:ascii="Times New Roman" w:hAnsi="Times New Roman"/>
                <w:color w:val="000000"/>
                <w:sz w:val="24"/>
                <w:lang w:val="ru-RU"/>
              </w:rPr>
              <w:t>.О</w:t>
            </w:r>
            <w:proofErr w:type="gramEnd"/>
            <w:r w:rsidRPr="00621914">
              <w:rPr>
                <w:rFonts w:ascii="Times New Roman" w:hAnsi="Times New Roman"/>
                <w:color w:val="000000"/>
                <w:sz w:val="24"/>
                <w:lang w:val="ru-RU"/>
              </w:rPr>
              <w:t xml:space="preserve">сознание важности читательской деятельности. Работа со стихотворением Б.Заходера «Что </w:t>
            </w:r>
            <w:r w:rsidRPr="00621914">
              <w:rPr>
                <w:rFonts w:ascii="Times New Roman" w:hAnsi="Times New Roman"/>
                <w:color w:val="000000"/>
                <w:sz w:val="24"/>
                <w:lang w:val="ru-RU"/>
              </w:rPr>
              <w:lastRenderedPageBreak/>
              <w:t>такое стихи»</w:t>
            </w:r>
          </w:p>
        </w:tc>
        <w:tc>
          <w:tcPr>
            <w:tcW w:w="80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D826EF" w:rsidRDefault="00D826EF">
            <w:pPr>
              <w:spacing w:after="0"/>
              <w:ind w:left="135"/>
              <w:jc w:val="center"/>
            </w:pP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Default="00D826EF">
            <w:pPr>
              <w:spacing w:after="0"/>
              <w:ind w:left="135"/>
            </w:pPr>
          </w:p>
        </w:tc>
      </w:tr>
      <w:tr w:rsidR="00D826EF">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lastRenderedPageBreak/>
              <w:t>135</w:t>
            </w:r>
          </w:p>
        </w:tc>
        <w:tc>
          <w:tcPr>
            <w:tcW w:w="3256"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Резервный урок. Проверочная работа по итогам </w:t>
            </w:r>
            <w:proofErr w:type="gramStart"/>
            <w:r w:rsidRPr="00621914">
              <w:rPr>
                <w:rFonts w:ascii="Times New Roman" w:hAnsi="Times New Roman"/>
                <w:color w:val="000000"/>
                <w:sz w:val="24"/>
                <w:lang w:val="ru-RU"/>
              </w:rPr>
              <w:t>изученного</w:t>
            </w:r>
            <w:proofErr w:type="gramEnd"/>
            <w:r w:rsidRPr="00621914">
              <w:rPr>
                <w:rFonts w:ascii="Times New Roman" w:hAnsi="Times New Roman"/>
                <w:color w:val="000000"/>
                <w:sz w:val="24"/>
                <w:lang w:val="ru-RU"/>
              </w:rPr>
              <w:t xml:space="preserve"> в 3 классе</w:t>
            </w:r>
          </w:p>
        </w:tc>
        <w:tc>
          <w:tcPr>
            <w:tcW w:w="80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Default="00D826EF">
            <w:pPr>
              <w:spacing w:after="0"/>
              <w:ind w:left="135"/>
            </w:pPr>
          </w:p>
        </w:tc>
      </w:tr>
      <w:tr w:rsidR="00D826EF">
        <w:trPr>
          <w:trHeight w:val="144"/>
          <w:tblCellSpacing w:w="0" w:type="dxa"/>
        </w:trPr>
        <w:tc>
          <w:tcPr>
            <w:tcW w:w="458" w:type="dxa"/>
            <w:tcMar>
              <w:top w:w="50" w:type="dxa"/>
              <w:left w:w="100" w:type="dxa"/>
            </w:tcMar>
            <w:vAlign w:val="center"/>
          </w:tcPr>
          <w:p w:rsidR="00D826EF" w:rsidRDefault="00621914">
            <w:pPr>
              <w:spacing w:after="0"/>
            </w:pPr>
            <w:r>
              <w:rPr>
                <w:rFonts w:ascii="Times New Roman" w:hAnsi="Times New Roman"/>
                <w:color w:val="000000"/>
                <w:sz w:val="24"/>
              </w:rPr>
              <w:t>136</w:t>
            </w:r>
          </w:p>
        </w:tc>
        <w:tc>
          <w:tcPr>
            <w:tcW w:w="3256"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Резервный урок. Летнее чтение. Выбор книг на основе рекомендательного списка и тематического каталога</w:t>
            </w:r>
          </w:p>
        </w:tc>
        <w:tc>
          <w:tcPr>
            <w:tcW w:w="805"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826EF" w:rsidRDefault="00D826EF">
            <w:pPr>
              <w:spacing w:after="0"/>
              <w:ind w:left="135"/>
              <w:jc w:val="center"/>
            </w:pPr>
          </w:p>
        </w:tc>
        <w:tc>
          <w:tcPr>
            <w:tcW w:w="1600" w:type="dxa"/>
            <w:tcMar>
              <w:top w:w="50" w:type="dxa"/>
              <w:left w:w="100" w:type="dxa"/>
            </w:tcMar>
            <w:vAlign w:val="center"/>
          </w:tcPr>
          <w:p w:rsidR="00D826EF" w:rsidRDefault="00D826EF">
            <w:pPr>
              <w:spacing w:after="0"/>
              <w:ind w:left="135"/>
              <w:jc w:val="center"/>
            </w:pPr>
          </w:p>
        </w:tc>
        <w:tc>
          <w:tcPr>
            <w:tcW w:w="1131" w:type="dxa"/>
            <w:tcMar>
              <w:top w:w="50" w:type="dxa"/>
              <w:left w:w="100" w:type="dxa"/>
            </w:tcMar>
            <w:vAlign w:val="center"/>
          </w:tcPr>
          <w:p w:rsidR="00D826EF" w:rsidRDefault="00D826EF">
            <w:pPr>
              <w:spacing w:after="0"/>
              <w:ind w:left="135"/>
            </w:pPr>
          </w:p>
        </w:tc>
        <w:tc>
          <w:tcPr>
            <w:tcW w:w="1948" w:type="dxa"/>
            <w:tcMar>
              <w:top w:w="50" w:type="dxa"/>
              <w:left w:w="100" w:type="dxa"/>
            </w:tcMar>
            <w:vAlign w:val="center"/>
          </w:tcPr>
          <w:p w:rsidR="00D826EF" w:rsidRDefault="00D826EF">
            <w:pPr>
              <w:spacing w:after="0"/>
              <w:ind w:left="135"/>
            </w:pPr>
          </w:p>
        </w:tc>
      </w:tr>
      <w:tr w:rsidR="00D826EF">
        <w:trPr>
          <w:trHeight w:val="144"/>
          <w:tblCellSpacing w:w="0" w:type="dxa"/>
        </w:trPr>
        <w:tc>
          <w:tcPr>
            <w:tcW w:w="0" w:type="auto"/>
            <w:gridSpan w:val="2"/>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99"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8 </w:t>
            </w:r>
          </w:p>
        </w:tc>
        <w:tc>
          <w:tcPr>
            <w:tcW w:w="1600"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826EF" w:rsidRDefault="00D826EF"/>
        </w:tc>
      </w:tr>
    </w:tbl>
    <w:p w:rsidR="00D826EF" w:rsidRDefault="00D826EF">
      <w:pPr>
        <w:sectPr w:rsidR="00D826EF">
          <w:pgSz w:w="16383" w:h="11906" w:orient="landscape"/>
          <w:pgMar w:top="1134" w:right="850" w:bottom="1134" w:left="1701" w:header="720" w:footer="720" w:gutter="0"/>
          <w:cols w:space="720"/>
        </w:sectPr>
      </w:pPr>
    </w:p>
    <w:p w:rsidR="00D826EF" w:rsidRDefault="00621914">
      <w:pPr>
        <w:spacing w:after="0"/>
        <w:ind w:left="120"/>
      </w:pPr>
      <w:r>
        <w:rPr>
          <w:rFonts w:ascii="Times New Roman" w:hAnsi="Times New Roman"/>
          <w:b/>
          <w:color w:val="000000"/>
          <w:sz w:val="28"/>
        </w:rPr>
        <w:lastRenderedPageBreak/>
        <w:t xml:space="preserve"> 4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8"/>
        <w:gridCol w:w="4034"/>
        <w:gridCol w:w="1170"/>
        <w:gridCol w:w="1843"/>
        <w:gridCol w:w="1912"/>
        <w:gridCol w:w="1349"/>
        <w:gridCol w:w="2826"/>
      </w:tblGrid>
      <w:tr w:rsidR="00D826EF">
        <w:trPr>
          <w:trHeight w:val="144"/>
          <w:tblCellSpacing w:w="0" w:type="dxa"/>
        </w:trPr>
        <w:tc>
          <w:tcPr>
            <w:tcW w:w="460" w:type="dxa"/>
            <w:vMerge w:val="restart"/>
            <w:tcMar>
              <w:top w:w="50" w:type="dxa"/>
              <w:left w:w="100" w:type="dxa"/>
            </w:tcMar>
            <w:vAlign w:val="center"/>
          </w:tcPr>
          <w:p w:rsidR="00D826EF" w:rsidRDefault="00621914">
            <w:pPr>
              <w:spacing w:after="0"/>
              <w:ind w:left="135"/>
            </w:pPr>
            <w:r>
              <w:rPr>
                <w:rFonts w:ascii="Times New Roman" w:hAnsi="Times New Roman"/>
                <w:b/>
                <w:color w:val="000000"/>
                <w:sz w:val="24"/>
              </w:rPr>
              <w:t xml:space="preserve">№ п/п </w:t>
            </w:r>
          </w:p>
          <w:p w:rsidR="00D826EF" w:rsidRDefault="00D826EF">
            <w:pPr>
              <w:spacing w:after="0"/>
              <w:ind w:left="135"/>
            </w:pPr>
          </w:p>
        </w:tc>
        <w:tc>
          <w:tcPr>
            <w:tcW w:w="3224" w:type="dxa"/>
            <w:vMerge w:val="restart"/>
            <w:tcMar>
              <w:top w:w="50" w:type="dxa"/>
              <w:left w:w="100" w:type="dxa"/>
            </w:tcMar>
            <w:vAlign w:val="center"/>
          </w:tcPr>
          <w:p w:rsidR="00D826EF" w:rsidRDefault="00621914">
            <w:pPr>
              <w:spacing w:after="0"/>
              <w:ind w:left="135"/>
            </w:pPr>
            <w:r>
              <w:rPr>
                <w:rFonts w:ascii="Times New Roman" w:hAnsi="Times New Roman"/>
                <w:b/>
                <w:color w:val="000000"/>
                <w:sz w:val="24"/>
              </w:rPr>
              <w:t xml:space="preserve">Тема урока </w:t>
            </w:r>
          </w:p>
          <w:p w:rsidR="00D826EF" w:rsidRDefault="00D826EF">
            <w:pPr>
              <w:spacing w:after="0"/>
              <w:ind w:left="135"/>
            </w:pPr>
          </w:p>
        </w:tc>
        <w:tc>
          <w:tcPr>
            <w:tcW w:w="0" w:type="auto"/>
            <w:gridSpan w:val="3"/>
            <w:tcMar>
              <w:top w:w="50" w:type="dxa"/>
              <w:left w:w="100" w:type="dxa"/>
            </w:tcMar>
            <w:vAlign w:val="center"/>
          </w:tcPr>
          <w:p w:rsidR="00D826EF" w:rsidRDefault="00621914">
            <w:pPr>
              <w:spacing w:after="0"/>
            </w:pPr>
            <w:r>
              <w:rPr>
                <w:rFonts w:ascii="Times New Roman" w:hAnsi="Times New Roman"/>
                <w:b/>
                <w:color w:val="000000"/>
                <w:sz w:val="24"/>
              </w:rPr>
              <w:t>Количество часов</w:t>
            </w:r>
          </w:p>
        </w:tc>
        <w:tc>
          <w:tcPr>
            <w:tcW w:w="1134" w:type="dxa"/>
            <w:vMerge w:val="restart"/>
            <w:tcMar>
              <w:top w:w="50" w:type="dxa"/>
              <w:left w:w="100" w:type="dxa"/>
            </w:tcMar>
            <w:vAlign w:val="center"/>
          </w:tcPr>
          <w:p w:rsidR="00D826EF" w:rsidRDefault="00621914">
            <w:pPr>
              <w:spacing w:after="0"/>
              <w:ind w:left="135"/>
            </w:pPr>
            <w:r>
              <w:rPr>
                <w:rFonts w:ascii="Times New Roman" w:hAnsi="Times New Roman"/>
                <w:b/>
                <w:color w:val="000000"/>
                <w:sz w:val="24"/>
              </w:rPr>
              <w:t xml:space="preserve">Дата изучения </w:t>
            </w:r>
          </w:p>
          <w:p w:rsidR="00D826EF" w:rsidRDefault="00D826EF">
            <w:pPr>
              <w:spacing w:after="0"/>
              <w:ind w:left="135"/>
            </w:pPr>
          </w:p>
        </w:tc>
        <w:tc>
          <w:tcPr>
            <w:tcW w:w="1952" w:type="dxa"/>
            <w:vMerge w:val="restart"/>
            <w:tcMar>
              <w:top w:w="50" w:type="dxa"/>
              <w:left w:w="100" w:type="dxa"/>
            </w:tcMar>
            <w:vAlign w:val="center"/>
          </w:tcPr>
          <w:p w:rsidR="00D826EF" w:rsidRDefault="00621914">
            <w:pPr>
              <w:spacing w:after="0"/>
              <w:ind w:left="135"/>
            </w:pPr>
            <w:r>
              <w:rPr>
                <w:rFonts w:ascii="Times New Roman" w:hAnsi="Times New Roman"/>
                <w:b/>
                <w:color w:val="000000"/>
                <w:sz w:val="24"/>
              </w:rPr>
              <w:t xml:space="preserve">Электронные цифровые образовательные ресурсы </w:t>
            </w:r>
          </w:p>
          <w:p w:rsidR="00D826EF" w:rsidRDefault="00D826EF">
            <w:pPr>
              <w:spacing w:after="0"/>
              <w:ind w:left="135"/>
            </w:pPr>
          </w:p>
        </w:tc>
      </w:tr>
      <w:tr w:rsidR="00D826EF">
        <w:trPr>
          <w:trHeight w:val="144"/>
          <w:tblCellSpacing w:w="0" w:type="dxa"/>
        </w:trPr>
        <w:tc>
          <w:tcPr>
            <w:tcW w:w="0" w:type="auto"/>
            <w:vMerge/>
            <w:tcBorders>
              <w:top w:val="nil"/>
            </w:tcBorders>
            <w:tcMar>
              <w:top w:w="50" w:type="dxa"/>
              <w:left w:w="100" w:type="dxa"/>
            </w:tcMar>
          </w:tcPr>
          <w:p w:rsidR="00D826EF" w:rsidRDefault="00D826EF"/>
        </w:tc>
        <w:tc>
          <w:tcPr>
            <w:tcW w:w="0" w:type="auto"/>
            <w:vMerge/>
            <w:tcBorders>
              <w:top w:val="nil"/>
            </w:tcBorders>
            <w:tcMar>
              <w:top w:w="50" w:type="dxa"/>
              <w:left w:w="100" w:type="dxa"/>
            </w:tcMar>
          </w:tcPr>
          <w:p w:rsidR="00D826EF" w:rsidRDefault="00D826EF"/>
        </w:tc>
        <w:tc>
          <w:tcPr>
            <w:tcW w:w="809" w:type="dxa"/>
            <w:tcMar>
              <w:top w:w="50" w:type="dxa"/>
              <w:left w:w="100" w:type="dxa"/>
            </w:tcMar>
            <w:vAlign w:val="center"/>
          </w:tcPr>
          <w:p w:rsidR="00D826EF" w:rsidRDefault="00621914">
            <w:pPr>
              <w:spacing w:after="0"/>
              <w:ind w:left="135"/>
            </w:pPr>
            <w:r>
              <w:rPr>
                <w:rFonts w:ascii="Times New Roman" w:hAnsi="Times New Roman"/>
                <w:b/>
                <w:color w:val="000000"/>
                <w:sz w:val="24"/>
              </w:rPr>
              <w:t xml:space="preserve">Всего </w:t>
            </w:r>
          </w:p>
          <w:p w:rsidR="00D826EF" w:rsidRDefault="00D826EF">
            <w:pPr>
              <w:spacing w:after="0"/>
              <w:ind w:left="135"/>
            </w:pPr>
          </w:p>
        </w:tc>
        <w:tc>
          <w:tcPr>
            <w:tcW w:w="1503" w:type="dxa"/>
            <w:tcMar>
              <w:top w:w="50" w:type="dxa"/>
              <w:left w:w="100" w:type="dxa"/>
            </w:tcMar>
            <w:vAlign w:val="center"/>
          </w:tcPr>
          <w:p w:rsidR="00D826EF" w:rsidRDefault="00621914">
            <w:pPr>
              <w:spacing w:after="0"/>
              <w:ind w:left="135"/>
            </w:pPr>
            <w:r>
              <w:rPr>
                <w:rFonts w:ascii="Times New Roman" w:hAnsi="Times New Roman"/>
                <w:b/>
                <w:color w:val="000000"/>
                <w:sz w:val="24"/>
              </w:rPr>
              <w:t xml:space="preserve">Контрольные работы </w:t>
            </w:r>
          </w:p>
          <w:p w:rsidR="00D826EF" w:rsidRDefault="00D826EF">
            <w:pPr>
              <w:spacing w:after="0"/>
              <w:ind w:left="135"/>
            </w:pPr>
          </w:p>
        </w:tc>
        <w:tc>
          <w:tcPr>
            <w:tcW w:w="1604" w:type="dxa"/>
            <w:tcMar>
              <w:top w:w="50" w:type="dxa"/>
              <w:left w:w="100" w:type="dxa"/>
            </w:tcMar>
            <w:vAlign w:val="center"/>
          </w:tcPr>
          <w:p w:rsidR="00D826EF" w:rsidRDefault="00621914">
            <w:pPr>
              <w:spacing w:after="0"/>
              <w:ind w:left="135"/>
            </w:pPr>
            <w:r>
              <w:rPr>
                <w:rFonts w:ascii="Times New Roman" w:hAnsi="Times New Roman"/>
                <w:b/>
                <w:color w:val="000000"/>
                <w:sz w:val="24"/>
              </w:rPr>
              <w:t xml:space="preserve">Практические работы </w:t>
            </w:r>
          </w:p>
          <w:p w:rsidR="00D826EF" w:rsidRDefault="00D826EF">
            <w:pPr>
              <w:spacing w:after="0"/>
              <w:ind w:left="135"/>
            </w:pPr>
          </w:p>
        </w:tc>
        <w:tc>
          <w:tcPr>
            <w:tcW w:w="0" w:type="auto"/>
            <w:vMerge/>
            <w:tcBorders>
              <w:top w:val="nil"/>
            </w:tcBorders>
            <w:tcMar>
              <w:top w:w="50" w:type="dxa"/>
              <w:left w:w="100" w:type="dxa"/>
            </w:tcMar>
          </w:tcPr>
          <w:p w:rsidR="00D826EF" w:rsidRDefault="00D826EF"/>
        </w:tc>
        <w:tc>
          <w:tcPr>
            <w:tcW w:w="0" w:type="auto"/>
            <w:vMerge/>
            <w:tcBorders>
              <w:top w:val="nil"/>
            </w:tcBorders>
            <w:tcMar>
              <w:top w:w="50" w:type="dxa"/>
              <w:left w:w="100" w:type="dxa"/>
            </w:tcMar>
          </w:tcPr>
          <w:p w:rsidR="00D826EF" w:rsidRDefault="00D826EF"/>
        </w:tc>
      </w:tr>
      <w:tr w:rsidR="00D826EF" w:rsidRPr="00AE6A8E">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t>1</w:t>
            </w:r>
          </w:p>
        </w:tc>
        <w:tc>
          <w:tcPr>
            <w:tcW w:w="322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Разнообразие малых жанров фольклора (назначение, сравнение, классификация)</w:t>
            </w:r>
          </w:p>
        </w:tc>
        <w:tc>
          <w:tcPr>
            <w:tcW w:w="809"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826EF" w:rsidRDefault="00D826EF">
            <w:pPr>
              <w:spacing w:after="0"/>
              <w:ind w:left="135"/>
              <w:jc w:val="center"/>
            </w:pP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w:t>
              </w:r>
              <w:r>
                <w:rPr>
                  <w:rFonts w:ascii="Times New Roman" w:hAnsi="Times New Roman"/>
                  <w:color w:val="0000FF"/>
                  <w:u w:val="single"/>
                </w:rPr>
                <w:t>f</w:t>
              </w:r>
              <w:r w:rsidRPr="00621914">
                <w:rPr>
                  <w:rFonts w:ascii="Times New Roman" w:hAnsi="Times New Roman"/>
                  <w:color w:val="0000FF"/>
                  <w:u w:val="single"/>
                  <w:lang w:val="ru-RU"/>
                </w:rPr>
                <w:t>29</w:t>
              </w:r>
              <w:r>
                <w:rPr>
                  <w:rFonts w:ascii="Times New Roman" w:hAnsi="Times New Roman"/>
                  <w:color w:val="0000FF"/>
                  <w:u w:val="single"/>
                </w:rPr>
                <w:t>f</w:t>
              </w:r>
              <w:r w:rsidRPr="00621914">
                <w:rPr>
                  <w:rFonts w:ascii="Times New Roman" w:hAnsi="Times New Roman"/>
                  <w:color w:val="0000FF"/>
                  <w:u w:val="single"/>
                  <w:lang w:val="ru-RU"/>
                </w:rPr>
                <w:t>67</w:t>
              </w:r>
              <w:r>
                <w:rPr>
                  <w:rFonts w:ascii="Times New Roman" w:hAnsi="Times New Roman"/>
                  <w:color w:val="0000FF"/>
                  <w:u w:val="single"/>
                </w:rPr>
                <w:t>cc</w:t>
              </w:r>
            </w:hyperlink>
          </w:p>
        </w:tc>
      </w:tr>
      <w:tr w:rsidR="00D826EF" w:rsidRPr="00AE6A8E">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t>2</w:t>
            </w:r>
          </w:p>
        </w:tc>
        <w:tc>
          <w:tcPr>
            <w:tcW w:w="322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Проявление народной культуры в разнообразных видах фольклора: словесном, музыкальном, обрядовом (календарном)</w:t>
            </w:r>
          </w:p>
        </w:tc>
        <w:tc>
          <w:tcPr>
            <w:tcW w:w="809"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826EF" w:rsidRDefault="00D826EF">
            <w:pPr>
              <w:spacing w:after="0"/>
              <w:ind w:left="135"/>
              <w:jc w:val="center"/>
            </w:pP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w:t>
              </w:r>
              <w:r>
                <w:rPr>
                  <w:rFonts w:ascii="Times New Roman" w:hAnsi="Times New Roman"/>
                  <w:color w:val="0000FF"/>
                  <w:u w:val="single"/>
                </w:rPr>
                <w:t>f</w:t>
              </w:r>
              <w:r w:rsidRPr="00621914">
                <w:rPr>
                  <w:rFonts w:ascii="Times New Roman" w:hAnsi="Times New Roman"/>
                  <w:color w:val="0000FF"/>
                  <w:u w:val="single"/>
                  <w:lang w:val="ru-RU"/>
                </w:rPr>
                <w:t>29</w:t>
              </w:r>
              <w:r>
                <w:rPr>
                  <w:rFonts w:ascii="Times New Roman" w:hAnsi="Times New Roman"/>
                  <w:color w:val="0000FF"/>
                  <w:u w:val="single"/>
                </w:rPr>
                <w:t>f</w:t>
              </w:r>
              <w:r w:rsidRPr="00621914">
                <w:rPr>
                  <w:rFonts w:ascii="Times New Roman" w:hAnsi="Times New Roman"/>
                  <w:color w:val="0000FF"/>
                  <w:u w:val="single"/>
                  <w:lang w:val="ru-RU"/>
                </w:rPr>
                <w:t>6952</w:t>
              </w:r>
            </w:hyperlink>
          </w:p>
        </w:tc>
      </w:tr>
      <w:tr w:rsidR="00D826EF" w:rsidRPr="00AE6A8E">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t>3</w:t>
            </w:r>
          </w:p>
        </w:tc>
        <w:tc>
          <w:tcPr>
            <w:tcW w:w="3224" w:type="dxa"/>
            <w:tcMar>
              <w:top w:w="50" w:type="dxa"/>
              <w:left w:w="100" w:type="dxa"/>
            </w:tcMar>
            <w:vAlign w:val="center"/>
          </w:tcPr>
          <w:p w:rsidR="00D826EF" w:rsidRDefault="00621914">
            <w:pPr>
              <w:spacing w:after="0"/>
              <w:ind w:left="135"/>
            </w:pPr>
            <w:r w:rsidRPr="00621914">
              <w:rPr>
                <w:rFonts w:ascii="Times New Roman" w:hAnsi="Times New Roman"/>
                <w:color w:val="000000"/>
                <w:sz w:val="24"/>
                <w:lang w:val="ru-RU"/>
              </w:rPr>
              <w:t xml:space="preserve">Образы русских богатырей: где жил, чем занимался, какими качествами обладал. </w:t>
            </w:r>
            <w:r>
              <w:rPr>
                <w:rFonts w:ascii="Times New Roman" w:hAnsi="Times New Roman"/>
                <w:color w:val="000000"/>
                <w:sz w:val="24"/>
              </w:rPr>
              <w:t>На примере былины «Ильины три поездочки»</w:t>
            </w:r>
          </w:p>
        </w:tc>
        <w:tc>
          <w:tcPr>
            <w:tcW w:w="809"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826EF" w:rsidRDefault="00D826EF">
            <w:pPr>
              <w:spacing w:after="0"/>
              <w:ind w:left="135"/>
              <w:jc w:val="center"/>
            </w:pP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w:t>
              </w:r>
              <w:r>
                <w:rPr>
                  <w:rFonts w:ascii="Times New Roman" w:hAnsi="Times New Roman"/>
                  <w:color w:val="0000FF"/>
                  <w:u w:val="single"/>
                </w:rPr>
                <w:t>f</w:t>
              </w:r>
              <w:r w:rsidRPr="00621914">
                <w:rPr>
                  <w:rFonts w:ascii="Times New Roman" w:hAnsi="Times New Roman"/>
                  <w:color w:val="0000FF"/>
                  <w:u w:val="single"/>
                  <w:lang w:val="ru-RU"/>
                </w:rPr>
                <w:t>29</w:t>
              </w:r>
              <w:r>
                <w:rPr>
                  <w:rFonts w:ascii="Times New Roman" w:hAnsi="Times New Roman"/>
                  <w:color w:val="0000FF"/>
                  <w:u w:val="single"/>
                </w:rPr>
                <w:t>f</w:t>
              </w:r>
              <w:r w:rsidRPr="00621914">
                <w:rPr>
                  <w:rFonts w:ascii="Times New Roman" w:hAnsi="Times New Roman"/>
                  <w:color w:val="0000FF"/>
                  <w:u w:val="single"/>
                  <w:lang w:val="ru-RU"/>
                </w:rPr>
                <w:t>6</w:t>
              </w:r>
              <w:r>
                <w:rPr>
                  <w:rFonts w:ascii="Times New Roman" w:hAnsi="Times New Roman"/>
                  <w:color w:val="0000FF"/>
                  <w:u w:val="single"/>
                </w:rPr>
                <w:t>d</w:t>
              </w:r>
              <w:r w:rsidRPr="00621914">
                <w:rPr>
                  <w:rFonts w:ascii="Times New Roman" w:hAnsi="Times New Roman"/>
                  <w:color w:val="0000FF"/>
                  <w:u w:val="single"/>
                  <w:lang w:val="ru-RU"/>
                </w:rPr>
                <w:t>1</w:t>
              </w:r>
              <w:r>
                <w:rPr>
                  <w:rFonts w:ascii="Times New Roman" w:hAnsi="Times New Roman"/>
                  <w:color w:val="0000FF"/>
                  <w:u w:val="single"/>
                </w:rPr>
                <w:t>c</w:t>
              </w:r>
            </w:hyperlink>
          </w:p>
        </w:tc>
      </w:tr>
      <w:tr w:rsidR="00D826EF" w:rsidRPr="00AE6A8E">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t>4</w:t>
            </w:r>
          </w:p>
        </w:tc>
        <w:tc>
          <w:tcPr>
            <w:tcW w:w="322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Герой былины - защитник страны. На примере былины "Ильины три поездочки"</w:t>
            </w:r>
          </w:p>
        </w:tc>
        <w:tc>
          <w:tcPr>
            <w:tcW w:w="809"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826EF" w:rsidRDefault="00D826EF">
            <w:pPr>
              <w:spacing w:after="0"/>
              <w:ind w:left="135"/>
              <w:jc w:val="center"/>
            </w:pP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w:t>
              </w:r>
              <w:r>
                <w:rPr>
                  <w:rFonts w:ascii="Times New Roman" w:hAnsi="Times New Roman"/>
                  <w:color w:val="0000FF"/>
                  <w:u w:val="single"/>
                </w:rPr>
                <w:t>f</w:t>
              </w:r>
              <w:r w:rsidRPr="00621914">
                <w:rPr>
                  <w:rFonts w:ascii="Times New Roman" w:hAnsi="Times New Roman"/>
                  <w:color w:val="0000FF"/>
                  <w:u w:val="single"/>
                  <w:lang w:val="ru-RU"/>
                </w:rPr>
                <w:t>29</w:t>
              </w:r>
              <w:r>
                <w:rPr>
                  <w:rFonts w:ascii="Times New Roman" w:hAnsi="Times New Roman"/>
                  <w:color w:val="0000FF"/>
                  <w:u w:val="single"/>
                </w:rPr>
                <w:t>f</w:t>
              </w:r>
              <w:r w:rsidRPr="00621914">
                <w:rPr>
                  <w:rFonts w:ascii="Times New Roman" w:hAnsi="Times New Roman"/>
                  <w:color w:val="0000FF"/>
                  <w:u w:val="single"/>
                  <w:lang w:val="ru-RU"/>
                </w:rPr>
                <w:t>783</w:t>
              </w:r>
              <w:r>
                <w:rPr>
                  <w:rFonts w:ascii="Times New Roman" w:hAnsi="Times New Roman"/>
                  <w:color w:val="0000FF"/>
                  <w:u w:val="single"/>
                </w:rPr>
                <w:t>e</w:t>
              </w:r>
            </w:hyperlink>
          </w:p>
        </w:tc>
      </w:tr>
      <w:tr w:rsidR="00D826EF" w:rsidRPr="00AE6A8E">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t>5</w:t>
            </w:r>
          </w:p>
        </w:tc>
        <w:tc>
          <w:tcPr>
            <w:tcW w:w="322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Резервный урок. Средства художественной выразительности в былине: устойчивые выражения, повторы, гипербола, устаревшие слова</w:t>
            </w:r>
          </w:p>
        </w:tc>
        <w:tc>
          <w:tcPr>
            <w:tcW w:w="809"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826EF" w:rsidRDefault="00D826EF">
            <w:pPr>
              <w:spacing w:after="0"/>
              <w:ind w:left="135"/>
              <w:jc w:val="center"/>
            </w:pP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w:t>
              </w:r>
              <w:r>
                <w:rPr>
                  <w:rFonts w:ascii="Times New Roman" w:hAnsi="Times New Roman"/>
                  <w:color w:val="0000FF"/>
                  <w:u w:val="single"/>
                </w:rPr>
                <w:t>f</w:t>
              </w:r>
              <w:r w:rsidRPr="00621914">
                <w:rPr>
                  <w:rFonts w:ascii="Times New Roman" w:hAnsi="Times New Roman"/>
                  <w:color w:val="0000FF"/>
                  <w:u w:val="single"/>
                  <w:lang w:val="ru-RU"/>
                </w:rPr>
                <w:t>29</w:t>
              </w:r>
              <w:r>
                <w:rPr>
                  <w:rFonts w:ascii="Times New Roman" w:hAnsi="Times New Roman"/>
                  <w:color w:val="0000FF"/>
                  <w:u w:val="single"/>
                </w:rPr>
                <w:t>f</w:t>
              </w:r>
              <w:r w:rsidRPr="00621914">
                <w:rPr>
                  <w:rFonts w:ascii="Times New Roman" w:hAnsi="Times New Roman"/>
                  <w:color w:val="0000FF"/>
                  <w:u w:val="single"/>
                  <w:lang w:val="ru-RU"/>
                </w:rPr>
                <w:t>6</w:t>
              </w:r>
              <w:r>
                <w:rPr>
                  <w:rFonts w:ascii="Times New Roman" w:hAnsi="Times New Roman"/>
                  <w:color w:val="0000FF"/>
                  <w:u w:val="single"/>
                </w:rPr>
                <w:t>e</w:t>
              </w:r>
              <w:r w:rsidRPr="00621914">
                <w:rPr>
                  <w:rFonts w:ascii="Times New Roman" w:hAnsi="Times New Roman"/>
                  <w:color w:val="0000FF"/>
                  <w:u w:val="single"/>
                  <w:lang w:val="ru-RU"/>
                </w:rPr>
                <w:t>34</w:t>
              </w:r>
            </w:hyperlink>
          </w:p>
        </w:tc>
      </w:tr>
      <w:tr w:rsidR="00D826EF" w:rsidRPr="00AE6A8E">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t>6</w:t>
            </w:r>
          </w:p>
        </w:tc>
        <w:tc>
          <w:tcPr>
            <w:tcW w:w="322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Отражение народной былинной темы в творчестве художника В. М.Васнецова</w:t>
            </w:r>
          </w:p>
        </w:tc>
        <w:tc>
          <w:tcPr>
            <w:tcW w:w="809"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826EF" w:rsidRDefault="00D826EF">
            <w:pPr>
              <w:spacing w:after="0"/>
              <w:ind w:left="135"/>
              <w:jc w:val="center"/>
            </w:pP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w:t>
              </w:r>
              <w:r>
                <w:rPr>
                  <w:rFonts w:ascii="Times New Roman" w:hAnsi="Times New Roman"/>
                  <w:color w:val="0000FF"/>
                  <w:u w:val="single"/>
                </w:rPr>
                <w:t>f</w:t>
              </w:r>
              <w:r w:rsidRPr="00621914">
                <w:rPr>
                  <w:rFonts w:ascii="Times New Roman" w:hAnsi="Times New Roman"/>
                  <w:color w:val="0000FF"/>
                  <w:u w:val="single"/>
                  <w:lang w:val="ru-RU"/>
                </w:rPr>
                <w:t>29</w:t>
              </w:r>
              <w:r>
                <w:rPr>
                  <w:rFonts w:ascii="Times New Roman" w:hAnsi="Times New Roman"/>
                  <w:color w:val="0000FF"/>
                  <w:u w:val="single"/>
                </w:rPr>
                <w:t>f</w:t>
              </w:r>
              <w:r w:rsidRPr="00621914">
                <w:rPr>
                  <w:rFonts w:ascii="Times New Roman" w:hAnsi="Times New Roman"/>
                  <w:color w:val="0000FF"/>
                  <w:u w:val="single"/>
                  <w:lang w:val="ru-RU"/>
                </w:rPr>
                <w:t>6</w:t>
              </w:r>
              <w:r>
                <w:rPr>
                  <w:rFonts w:ascii="Times New Roman" w:hAnsi="Times New Roman"/>
                  <w:color w:val="0000FF"/>
                  <w:u w:val="single"/>
                </w:rPr>
                <w:t>f</w:t>
              </w:r>
              <w:r w:rsidRPr="00621914">
                <w:rPr>
                  <w:rFonts w:ascii="Times New Roman" w:hAnsi="Times New Roman"/>
                  <w:color w:val="0000FF"/>
                  <w:u w:val="single"/>
                  <w:lang w:val="ru-RU"/>
                </w:rPr>
                <w:t>38</w:t>
              </w:r>
            </w:hyperlink>
            <w:r w:rsidRPr="00621914">
              <w:rPr>
                <w:rFonts w:ascii="Times New Roman" w:hAnsi="Times New Roman"/>
                <w:color w:val="000000"/>
                <w:sz w:val="24"/>
                <w:lang w:val="ru-RU"/>
              </w:rPr>
              <w:t xml:space="preserve"> </w:t>
            </w:r>
            <w:hyperlink r:id="rId190">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w:t>
              </w:r>
              <w:r>
                <w:rPr>
                  <w:rFonts w:ascii="Times New Roman" w:hAnsi="Times New Roman"/>
                  <w:color w:val="0000FF"/>
                  <w:u w:val="single"/>
                </w:rPr>
                <w:t>f</w:t>
              </w:r>
              <w:r w:rsidRPr="00621914">
                <w:rPr>
                  <w:rFonts w:ascii="Times New Roman" w:hAnsi="Times New Roman"/>
                  <w:color w:val="0000FF"/>
                  <w:u w:val="single"/>
                  <w:lang w:val="ru-RU"/>
                </w:rPr>
                <w:t>29</w:t>
              </w:r>
              <w:r>
                <w:rPr>
                  <w:rFonts w:ascii="Times New Roman" w:hAnsi="Times New Roman"/>
                  <w:color w:val="0000FF"/>
                  <w:u w:val="single"/>
                </w:rPr>
                <w:t>f</w:t>
              </w:r>
              <w:r w:rsidRPr="00621914">
                <w:rPr>
                  <w:rFonts w:ascii="Times New Roman" w:hAnsi="Times New Roman"/>
                  <w:color w:val="0000FF"/>
                  <w:u w:val="single"/>
                  <w:lang w:val="ru-RU"/>
                </w:rPr>
                <w:t>70</w:t>
              </w:r>
              <w:r>
                <w:rPr>
                  <w:rFonts w:ascii="Times New Roman" w:hAnsi="Times New Roman"/>
                  <w:color w:val="0000FF"/>
                  <w:u w:val="single"/>
                </w:rPr>
                <w:t>aa</w:t>
              </w:r>
            </w:hyperlink>
          </w:p>
        </w:tc>
      </w:tr>
      <w:tr w:rsidR="00D826EF" w:rsidRPr="00AE6A8E">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lastRenderedPageBreak/>
              <w:t>7</w:t>
            </w:r>
          </w:p>
        </w:tc>
        <w:tc>
          <w:tcPr>
            <w:tcW w:w="322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Резервный урок. Летопись «И повесил Олег щит свой на вратах Царьграда». Знакомство с произведением А. С. Пушкина «Песнь о вещем Олеге»</w:t>
            </w:r>
          </w:p>
        </w:tc>
        <w:tc>
          <w:tcPr>
            <w:tcW w:w="809"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826EF" w:rsidRDefault="00D826EF">
            <w:pPr>
              <w:spacing w:after="0"/>
              <w:ind w:left="135"/>
              <w:jc w:val="center"/>
            </w:pP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w:t>
              </w:r>
              <w:r>
                <w:rPr>
                  <w:rFonts w:ascii="Times New Roman" w:hAnsi="Times New Roman"/>
                  <w:color w:val="0000FF"/>
                  <w:u w:val="single"/>
                </w:rPr>
                <w:t>f</w:t>
              </w:r>
              <w:r w:rsidRPr="00621914">
                <w:rPr>
                  <w:rFonts w:ascii="Times New Roman" w:hAnsi="Times New Roman"/>
                  <w:color w:val="0000FF"/>
                  <w:u w:val="single"/>
                  <w:lang w:val="ru-RU"/>
                </w:rPr>
                <w:t>29</w:t>
              </w:r>
              <w:r>
                <w:rPr>
                  <w:rFonts w:ascii="Times New Roman" w:hAnsi="Times New Roman"/>
                  <w:color w:val="0000FF"/>
                  <w:u w:val="single"/>
                </w:rPr>
                <w:t>f</w:t>
              </w:r>
              <w:r w:rsidRPr="00621914">
                <w:rPr>
                  <w:rFonts w:ascii="Times New Roman" w:hAnsi="Times New Roman"/>
                  <w:color w:val="0000FF"/>
                  <w:u w:val="single"/>
                  <w:lang w:val="ru-RU"/>
                </w:rPr>
                <w:t>5</w:t>
              </w:r>
              <w:r>
                <w:rPr>
                  <w:rFonts w:ascii="Times New Roman" w:hAnsi="Times New Roman"/>
                  <w:color w:val="0000FF"/>
                  <w:u w:val="single"/>
                </w:rPr>
                <w:t>afc</w:t>
              </w:r>
            </w:hyperlink>
          </w:p>
        </w:tc>
      </w:tr>
      <w:tr w:rsidR="00D826EF">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t>8</w:t>
            </w:r>
          </w:p>
        </w:tc>
        <w:tc>
          <w:tcPr>
            <w:tcW w:w="322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Путешествие героя как основа композиции волшебной сказки. На примере русской народной сказки "Волшебное кольцо"</w:t>
            </w:r>
          </w:p>
        </w:tc>
        <w:tc>
          <w:tcPr>
            <w:tcW w:w="809"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826EF" w:rsidRDefault="00D826EF">
            <w:pPr>
              <w:spacing w:after="0"/>
              <w:ind w:left="135"/>
              <w:jc w:val="center"/>
            </w:pP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Default="00D826EF">
            <w:pPr>
              <w:spacing w:after="0"/>
              <w:ind w:left="135"/>
            </w:pPr>
          </w:p>
        </w:tc>
      </w:tr>
      <w:tr w:rsidR="00D826EF" w:rsidRPr="00AE6A8E">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t>9</w:t>
            </w:r>
          </w:p>
        </w:tc>
        <w:tc>
          <w:tcPr>
            <w:tcW w:w="322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Образ Александра Невского в произведении С.Т.Романовского «Ледовое побоище». Страницы истории России, великие люди и события. На примере Житие Сергия Радонежского</w:t>
            </w:r>
          </w:p>
        </w:tc>
        <w:tc>
          <w:tcPr>
            <w:tcW w:w="809"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826EF" w:rsidRDefault="00D826EF">
            <w:pPr>
              <w:spacing w:after="0"/>
              <w:ind w:left="135"/>
              <w:jc w:val="center"/>
            </w:pP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w:t>
              </w:r>
              <w:r>
                <w:rPr>
                  <w:rFonts w:ascii="Times New Roman" w:hAnsi="Times New Roman"/>
                  <w:color w:val="0000FF"/>
                  <w:u w:val="single"/>
                </w:rPr>
                <w:t>f</w:t>
              </w:r>
              <w:r w:rsidRPr="00621914">
                <w:rPr>
                  <w:rFonts w:ascii="Times New Roman" w:hAnsi="Times New Roman"/>
                  <w:color w:val="0000FF"/>
                  <w:u w:val="single"/>
                  <w:lang w:val="ru-RU"/>
                </w:rPr>
                <w:t>29</w:t>
              </w:r>
              <w:r>
                <w:rPr>
                  <w:rFonts w:ascii="Times New Roman" w:hAnsi="Times New Roman"/>
                  <w:color w:val="0000FF"/>
                  <w:u w:val="single"/>
                </w:rPr>
                <w:t>f</w:t>
              </w:r>
              <w:r w:rsidRPr="00621914">
                <w:rPr>
                  <w:rFonts w:ascii="Times New Roman" w:hAnsi="Times New Roman"/>
                  <w:color w:val="0000FF"/>
                  <w:u w:val="single"/>
                  <w:lang w:val="ru-RU"/>
                </w:rPr>
                <w:t>62</w:t>
              </w:r>
              <w:r>
                <w:rPr>
                  <w:rFonts w:ascii="Times New Roman" w:hAnsi="Times New Roman"/>
                  <w:color w:val="0000FF"/>
                  <w:u w:val="single"/>
                </w:rPr>
                <w:t>e</w:t>
              </w:r>
              <w:r w:rsidRPr="00621914">
                <w:rPr>
                  <w:rFonts w:ascii="Times New Roman" w:hAnsi="Times New Roman"/>
                  <w:color w:val="0000FF"/>
                  <w:u w:val="single"/>
                  <w:lang w:val="ru-RU"/>
                </w:rPr>
                <w:t>0</w:t>
              </w:r>
            </w:hyperlink>
          </w:p>
        </w:tc>
      </w:tr>
      <w:tr w:rsidR="00D826EF" w:rsidRPr="00AE6A8E">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t>10</w:t>
            </w:r>
          </w:p>
        </w:tc>
        <w:tc>
          <w:tcPr>
            <w:tcW w:w="322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Представление в сказке народного быта и культуры: сказки о животных, бытовые, волшебные</w:t>
            </w:r>
          </w:p>
        </w:tc>
        <w:tc>
          <w:tcPr>
            <w:tcW w:w="809"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826EF" w:rsidRDefault="00D826EF">
            <w:pPr>
              <w:spacing w:after="0"/>
              <w:ind w:left="135"/>
              <w:jc w:val="center"/>
            </w:pP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w:t>
              </w:r>
              <w:r>
                <w:rPr>
                  <w:rFonts w:ascii="Times New Roman" w:hAnsi="Times New Roman"/>
                  <w:color w:val="0000FF"/>
                  <w:u w:val="single"/>
                </w:rPr>
                <w:t>f</w:t>
              </w:r>
              <w:r w:rsidRPr="00621914">
                <w:rPr>
                  <w:rFonts w:ascii="Times New Roman" w:hAnsi="Times New Roman"/>
                  <w:color w:val="0000FF"/>
                  <w:u w:val="single"/>
                  <w:lang w:val="ru-RU"/>
                </w:rPr>
                <w:t>29</w:t>
              </w:r>
              <w:r>
                <w:rPr>
                  <w:rFonts w:ascii="Times New Roman" w:hAnsi="Times New Roman"/>
                  <w:color w:val="0000FF"/>
                  <w:u w:val="single"/>
                </w:rPr>
                <w:t>f</w:t>
              </w:r>
              <w:r w:rsidRPr="00621914">
                <w:rPr>
                  <w:rFonts w:ascii="Times New Roman" w:hAnsi="Times New Roman"/>
                  <w:color w:val="0000FF"/>
                  <w:u w:val="single"/>
                  <w:lang w:val="ru-RU"/>
                </w:rPr>
                <w:t>76</w:t>
              </w:r>
              <w:r>
                <w:rPr>
                  <w:rFonts w:ascii="Times New Roman" w:hAnsi="Times New Roman"/>
                  <w:color w:val="0000FF"/>
                  <w:u w:val="single"/>
                </w:rPr>
                <w:t>cc</w:t>
              </w:r>
            </w:hyperlink>
          </w:p>
        </w:tc>
      </w:tr>
      <w:tr w:rsidR="00D826EF">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t>11</w:t>
            </w:r>
          </w:p>
        </w:tc>
        <w:tc>
          <w:tcPr>
            <w:tcW w:w="322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Характеристика героев волшебной сказки: чем занимались, какими качествами обладают. На примере русской народной сказки "Волшебное кольцо"</w:t>
            </w:r>
          </w:p>
        </w:tc>
        <w:tc>
          <w:tcPr>
            <w:tcW w:w="809"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826EF" w:rsidRDefault="00D826EF">
            <w:pPr>
              <w:spacing w:after="0"/>
              <w:ind w:left="135"/>
              <w:jc w:val="center"/>
            </w:pP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Default="00D826EF">
            <w:pPr>
              <w:spacing w:after="0"/>
              <w:ind w:left="135"/>
            </w:pPr>
          </w:p>
        </w:tc>
      </w:tr>
      <w:tr w:rsidR="00D826EF" w:rsidRPr="00AE6A8E">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t>12</w:t>
            </w:r>
          </w:p>
        </w:tc>
        <w:tc>
          <w:tcPr>
            <w:tcW w:w="322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c>
          <w:tcPr>
            <w:tcW w:w="809"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826EF" w:rsidRDefault="00D826EF">
            <w:pPr>
              <w:spacing w:after="0"/>
              <w:ind w:left="135"/>
              <w:jc w:val="center"/>
            </w:pP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w:t>
              </w:r>
              <w:r>
                <w:rPr>
                  <w:rFonts w:ascii="Times New Roman" w:hAnsi="Times New Roman"/>
                  <w:color w:val="0000FF"/>
                  <w:u w:val="single"/>
                </w:rPr>
                <w:t>f</w:t>
              </w:r>
              <w:r w:rsidRPr="00621914">
                <w:rPr>
                  <w:rFonts w:ascii="Times New Roman" w:hAnsi="Times New Roman"/>
                  <w:color w:val="0000FF"/>
                  <w:u w:val="single"/>
                  <w:lang w:val="ru-RU"/>
                </w:rPr>
                <w:t>29</w:t>
              </w:r>
              <w:r>
                <w:rPr>
                  <w:rFonts w:ascii="Times New Roman" w:hAnsi="Times New Roman"/>
                  <w:color w:val="0000FF"/>
                  <w:u w:val="single"/>
                </w:rPr>
                <w:t>f</w:t>
              </w:r>
              <w:r w:rsidRPr="00621914">
                <w:rPr>
                  <w:rFonts w:ascii="Times New Roman" w:hAnsi="Times New Roman"/>
                  <w:color w:val="0000FF"/>
                  <w:u w:val="single"/>
                  <w:lang w:val="ru-RU"/>
                </w:rPr>
                <w:t>6</w:t>
              </w:r>
              <w:r>
                <w:rPr>
                  <w:rFonts w:ascii="Times New Roman" w:hAnsi="Times New Roman"/>
                  <w:color w:val="0000FF"/>
                  <w:u w:val="single"/>
                </w:rPr>
                <w:t>ace</w:t>
              </w:r>
            </w:hyperlink>
          </w:p>
        </w:tc>
      </w:tr>
      <w:tr w:rsidR="00D826EF" w:rsidRPr="00AE6A8E">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t>13</w:t>
            </w:r>
          </w:p>
        </w:tc>
        <w:tc>
          <w:tcPr>
            <w:tcW w:w="322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Отражение нравственных </w:t>
            </w:r>
            <w:r w:rsidRPr="00621914">
              <w:rPr>
                <w:rFonts w:ascii="Times New Roman" w:hAnsi="Times New Roman"/>
                <w:color w:val="000000"/>
                <w:sz w:val="24"/>
                <w:lang w:val="ru-RU"/>
              </w:rPr>
              <w:lastRenderedPageBreak/>
              <w:t>ценностей на примере фольклорных сказок народов России и мира</w:t>
            </w:r>
          </w:p>
        </w:tc>
        <w:tc>
          <w:tcPr>
            <w:tcW w:w="809"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D826EF" w:rsidRDefault="00D826EF">
            <w:pPr>
              <w:spacing w:after="0"/>
              <w:ind w:left="135"/>
              <w:jc w:val="center"/>
            </w:pP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w:t>
              </w:r>
              <w:r>
                <w:rPr>
                  <w:rFonts w:ascii="Times New Roman" w:hAnsi="Times New Roman"/>
                  <w:color w:val="0000FF"/>
                  <w:u w:val="single"/>
                </w:rPr>
                <w:t>f</w:t>
              </w:r>
              <w:r w:rsidRPr="00621914">
                <w:rPr>
                  <w:rFonts w:ascii="Times New Roman" w:hAnsi="Times New Roman"/>
                  <w:color w:val="0000FF"/>
                  <w:u w:val="single"/>
                  <w:lang w:val="ru-RU"/>
                </w:rPr>
                <w:t>29</w:t>
              </w:r>
              <w:r>
                <w:rPr>
                  <w:rFonts w:ascii="Times New Roman" w:hAnsi="Times New Roman"/>
                  <w:color w:val="0000FF"/>
                  <w:u w:val="single"/>
                </w:rPr>
                <w:t>f</w:t>
              </w:r>
              <w:r w:rsidRPr="00621914">
                <w:rPr>
                  <w:rFonts w:ascii="Times New Roman" w:hAnsi="Times New Roman"/>
                  <w:color w:val="0000FF"/>
                  <w:u w:val="single"/>
                  <w:lang w:val="ru-RU"/>
                </w:rPr>
                <w:t>6</w:t>
              </w:r>
              <w:r>
                <w:rPr>
                  <w:rFonts w:ascii="Times New Roman" w:hAnsi="Times New Roman"/>
                  <w:color w:val="0000FF"/>
                  <w:u w:val="single"/>
                </w:rPr>
                <w:t>c</w:t>
              </w:r>
              <w:r w:rsidRPr="00621914">
                <w:rPr>
                  <w:rFonts w:ascii="Times New Roman" w:hAnsi="Times New Roman"/>
                  <w:color w:val="0000FF"/>
                  <w:u w:val="single"/>
                  <w:lang w:val="ru-RU"/>
                </w:rPr>
                <w:t>04</w:t>
              </w:r>
            </w:hyperlink>
          </w:p>
        </w:tc>
      </w:tr>
      <w:tr w:rsidR="00D826EF" w:rsidRPr="00AE6A8E">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lastRenderedPageBreak/>
              <w:t>14</w:t>
            </w:r>
          </w:p>
        </w:tc>
        <w:tc>
          <w:tcPr>
            <w:tcW w:w="322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Тематическая проверочная работа по итогам раздела «Фольклор – народная мудрость»</w:t>
            </w:r>
          </w:p>
        </w:tc>
        <w:tc>
          <w:tcPr>
            <w:tcW w:w="809"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w:t>
              </w:r>
              <w:r>
                <w:rPr>
                  <w:rFonts w:ascii="Times New Roman" w:hAnsi="Times New Roman"/>
                  <w:color w:val="0000FF"/>
                  <w:u w:val="single"/>
                </w:rPr>
                <w:t>f</w:t>
              </w:r>
              <w:r w:rsidRPr="00621914">
                <w:rPr>
                  <w:rFonts w:ascii="Times New Roman" w:hAnsi="Times New Roman"/>
                  <w:color w:val="0000FF"/>
                  <w:u w:val="single"/>
                  <w:lang w:val="ru-RU"/>
                </w:rPr>
                <w:t>29</w:t>
              </w:r>
              <w:r>
                <w:rPr>
                  <w:rFonts w:ascii="Times New Roman" w:hAnsi="Times New Roman"/>
                  <w:color w:val="0000FF"/>
                  <w:u w:val="single"/>
                </w:rPr>
                <w:t>f</w:t>
              </w:r>
              <w:r w:rsidRPr="00621914">
                <w:rPr>
                  <w:rFonts w:ascii="Times New Roman" w:hAnsi="Times New Roman"/>
                  <w:color w:val="0000FF"/>
                  <w:u w:val="single"/>
                  <w:lang w:val="ru-RU"/>
                </w:rPr>
                <w:t>7956</w:t>
              </w:r>
            </w:hyperlink>
          </w:p>
        </w:tc>
      </w:tr>
      <w:tr w:rsidR="00D826EF" w:rsidRPr="00AE6A8E">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t>15</w:t>
            </w:r>
          </w:p>
        </w:tc>
        <w:tc>
          <w:tcPr>
            <w:tcW w:w="322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Резервный урок</w:t>
            </w:r>
            <w:proofErr w:type="gramStart"/>
            <w:r w:rsidRPr="00621914">
              <w:rPr>
                <w:rFonts w:ascii="Times New Roman" w:hAnsi="Times New Roman"/>
                <w:color w:val="000000"/>
                <w:sz w:val="24"/>
                <w:lang w:val="ru-RU"/>
              </w:rPr>
              <w:t>.Р</w:t>
            </w:r>
            <w:proofErr w:type="gramEnd"/>
            <w:r w:rsidRPr="00621914">
              <w:rPr>
                <w:rFonts w:ascii="Times New Roman" w:hAnsi="Times New Roman"/>
                <w:color w:val="000000"/>
                <w:sz w:val="24"/>
                <w:lang w:val="ru-RU"/>
              </w:rPr>
              <w:t>абота с детскими книгами на тему: «Фольклор (устное народное творчество)»: собиратели фольклора (А.Н. Афанасьев, В.И. Даль)</w:t>
            </w:r>
          </w:p>
        </w:tc>
        <w:tc>
          <w:tcPr>
            <w:tcW w:w="809"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826EF" w:rsidRDefault="00D826EF">
            <w:pPr>
              <w:spacing w:after="0"/>
              <w:ind w:left="135"/>
              <w:jc w:val="center"/>
            </w:pP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w:t>
              </w:r>
              <w:r>
                <w:rPr>
                  <w:rFonts w:ascii="Times New Roman" w:hAnsi="Times New Roman"/>
                  <w:color w:val="0000FF"/>
                  <w:u w:val="single"/>
                </w:rPr>
                <w:t>f</w:t>
              </w:r>
              <w:r w:rsidRPr="00621914">
                <w:rPr>
                  <w:rFonts w:ascii="Times New Roman" w:hAnsi="Times New Roman"/>
                  <w:color w:val="0000FF"/>
                  <w:u w:val="single"/>
                  <w:lang w:val="ru-RU"/>
                </w:rPr>
                <w:t>29</w:t>
              </w:r>
              <w:r>
                <w:rPr>
                  <w:rFonts w:ascii="Times New Roman" w:hAnsi="Times New Roman"/>
                  <w:color w:val="0000FF"/>
                  <w:u w:val="single"/>
                </w:rPr>
                <w:t>f</w:t>
              </w:r>
              <w:r w:rsidRPr="00621914">
                <w:rPr>
                  <w:rFonts w:ascii="Times New Roman" w:hAnsi="Times New Roman"/>
                  <w:color w:val="0000FF"/>
                  <w:u w:val="single"/>
                  <w:lang w:val="ru-RU"/>
                </w:rPr>
                <w:t>6</w:t>
              </w:r>
              <w:r>
                <w:rPr>
                  <w:rFonts w:ascii="Times New Roman" w:hAnsi="Times New Roman"/>
                  <w:color w:val="0000FF"/>
                  <w:u w:val="single"/>
                </w:rPr>
                <w:t>ace</w:t>
              </w:r>
            </w:hyperlink>
          </w:p>
        </w:tc>
      </w:tr>
      <w:tr w:rsidR="00D826EF" w:rsidRPr="00AE6A8E">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t>16</w:t>
            </w:r>
          </w:p>
        </w:tc>
        <w:tc>
          <w:tcPr>
            <w:tcW w:w="322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Составление устного рассказа «Моё любимое произведение А.С. Пушкина»</w:t>
            </w:r>
          </w:p>
        </w:tc>
        <w:tc>
          <w:tcPr>
            <w:tcW w:w="809"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826EF" w:rsidRDefault="00D826EF">
            <w:pPr>
              <w:spacing w:after="0"/>
              <w:ind w:left="135"/>
              <w:jc w:val="center"/>
            </w:pP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w:t>
              </w:r>
              <w:r>
                <w:rPr>
                  <w:rFonts w:ascii="Times New Roman" w:hAnsi="Times New Roman"/>
                  <w:color w:val="0000FF"/>
                  <w:u w:val="single"/>
                </w:rPr>
                <w:t>f</w:t>
              </w:r>
              <w:r w:rsidRPr="00621914">
                <w:rPr>
                  <w:rFonts w:ascii="Times New Roman" w:hAnsi="Times New Roman"/>
                  <w:color w:val="0000FF"/>
                  <w:u w:val="single"/>
                  <w:lang w:val="ru-RU"/>
                </w:rPr>
                <w:t>2</w:t>
              </w:r>
              <w:r>
                <w:rPr>
                  <w:rFonts w:ascii="Times New Roman" w:hAnsi="Times New Roman"/>
                  <w:color w:val="0000FF"/>
                  <w:u w:val="single"/>
                </w:rPr>
                <w:t>a</w:t>
              </w:r>
              <w:r w:rsidRPr="00621914">
                <w:rPr>
                  <w:rFonts w:ascii="Times New Roman" w:hAnsi="Times New Roman"/>
                  <w:color w:val="0000FF"/>
                  <w:u w:val="single"/>
                  <w:lang w:val="ru-RU"/>
                </w:rPr>
                <w:t>0</w:t>
              </w:r>
              <w:r>
                <w:rPr>
                  <w:rFonts w:ascii="Times New Roman" w:hAnsi="Times New Roman"/>
                  <w:color w:val="0000FF"/>
                  <w:u w:val="single"/>
                </w:rPr>
                <w:t>bdc</w:t>
              </w:r>
              <w:r w:rsidRPr="00621914">
                <w:rPr>
                  <w:rFonts w:ascii="Times New Roman" w:hAnsi="Times New Roman"/>
                  <w:color w:val="0000FF"/>
                  <w:u w:val="single"/>
                  <w:lang w:val="ru-RU"/>
                </w:rPr>
                <w:t>0</w:t>
              </w:r>
            </w:hyperlink>
          </w:p>
        </w:tc>
      </w:tr>
      <w:tr w:rsidR="00D826EF" w:rsidRPr="00AE6A8E">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t>17</w:t>
            </w:r>
          </w:p>
        </w:tc>
        <w:tc>
          <w:tcPr>
            <w:tcW w:w="322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Составление выставки «Произведения А.С. Пушкина». Написание аннотации к книгам на выставке</w:t>
            </w:r>
          </w:p>
        </w:tc>
        <w:tc>
          <w:tcPr>
            <w:tcW w:w="809"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826EF" w:rsidRDefault="00D826EF">
            <w:pPr>
              <w:spacing w:after="0"/>
              <w:ind w:left="135"/>
              <w:jc w:val="center"/>
            </w:pP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w:t>
              </w:r>
              <w:r>
                <w:rPr>
                  <w:rFonts w:ascii="Times New Roman" w:hAnsi="Times New Roman"/>
                  <w:color w:val="0000FF"/>
                  <w:u w:val="single"/>
                </w:rPr>
                <w:t>f</w:t>
              </w:r>
              <w:r w:rsidRPr="00621914">
                <w:rPr>
                  <w:rFonts w:ascii="Times New Roman" w:hAnsi="Times New Roman"/>
                  <w:color w:val="0000FF"/>
                  <w:u w:val="single"/>
                  <w:lang w:val="ru-RU"/>
                </w:rPr>
                <w:t>2</w:t>
              </w:r>
              <w:r>
                <w:rPr>
                  <w:rFonts w:ascii="Times New Roman" w:hAnsi="Times New Roman"/>
                  <w:color w:val="0000FF"/>
                  <w:u w:val="single"/>
                </w:rPr>
                <w:t>a</w:t>
              </w:r>
              <w:r w:rsidRPr="00621914">
                <w:rPr>
                  <w:rFonts w:ascii="Times New Roman" w:hAnsi="Times New Roman"/>
                  <w:color w:val="0000FF"/>
                  <w:u w:val="single"/>
                  <w:lang w:val="ru-RU"/>
                </w:rPr>
                <w:t>0</w:t>
              </w:r>
              <w:r>
                <w:rPr>
                  <w:rFonts w:ascii="Times New Roman" w:hAnsi="Times New Roman"/>
                  <w:color w:val="0000FF"/>
                  <w:u w:val="single"/>
                </w:rPr>
                <w:t>aa</w:t>
              </w:r>
              <w:r w:rsidRPr="00621914">
                <w:rPr>
                  <w:rFonts w:ascii="Times New Roman" w:hAnsi="Times New Roman"/>
                  <w:color w:val="0000FF"/>
                  <w:u w:val="single"/>
                  <w:lang w:val="ru-RU"/>
                </w:rPr>
                <w:t>06</w:t>
              </w:r>
            </w:hyperlink>
          </w:p>
        </w:tc>
      </w:tr>
      <w:tr w:rsidR="00D826EF" w:rsidRPr="00AE6A8E">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t>18</w:t>
            </w:r>
          </w:p>
        </w:tc>
        <w:tc>
          <w:tcPr>
            <w:tcW w:w="3224" w:type="dxa"/>
            <w:tcMar>
              <w:top w:w="50" w:type="dxa"/>
              <w:left w:w="100" w:type="dxa"/>
            </w:tcMar>
            <w:vAlign w:val="center"/>
          </w:tcPr>
          <w:p w:rsidR="00D826EF" w:rsidRDefault="00621914">
            <w:pPr>
              <w:spacing w:after="0"/>
              <w:ind w:left="135"/>
            </w:pPr>
            <w:r w:rsidRPr="00621914">
              <w:rPr>
                <w:rFonts w:ascii="Times New Roman" w:hAnsi="Times New Roman"/>
                <w:color w:val="000000"/>
                <w:sz w:val="24"/>
                <w:lang w:val="ru-RU"/>
              </w:rPr>
              <w:t xml:space="preserve">Оценка настроения и чувств, вызываемых лирическим произведением А.С. Пушкина. </w:t>
            </w:r>
            <w:r>
              <w:rPr>
                <w:rFonts w:ascii="Times New Roman" w:hAnsi="Times New Roman"/>
                <w:color w:val="000000"/>
                <w:sz w:val="24"/>
              </w:rPr>
              <w:t>На примере стихотворения «Няне»</w:t>
            </w:r>
          </w:p>
        </w:tc>
        <w:tc>
          <w:tcPr>
            <w:tcW w:w="809"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826EF" w:rsidRDefault="00D826EF">
            <w:pPr>
              <w:spacing w:after="0"/>
              <w:ind w:left="135"/>
              <w:jc w:val="center"/>
            </w:pP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w:t>
              </w:r>
              <w:r>
                <w:rPr>
                  <w:rFonts w:ascii="Times New Roman" w:hAnsi="Times New Roman"/>
                  <w:color w:val="0000FF"/>
                  <w:u w:val="single"/>
                </w:rPr>
                <w:t>f</w:t>
              </w:r>
              <w:r w:rsidRPr="00621914">
                <w:rPr>
                  <w:rFonts w:ascii="Times New Roman" w:hAnsi="Times New Roman"/>
                  <w:color w:val="0000FF"/>
                  <w:u w:val="single"/>
                  <w:lang w:val="ru-RU"/>
                </w:rPr>
                <w:t>2</w:t>
              </w:r>
              <w:r>
                <w:rPr>
                  <w:rFonts w:ascii="Times New Roman" w:hAnsi="Times New Roman"/>
                  <w:color w:val="0000FF"/>
                  <w:u w:val="single"/>
                </w:rPr>
                <w:t>a</w:t>
              </w:r>
              <w:r w:rsidRPr="00621914">
                <w:rPr>
                  <w:rFonts w:ascii="Times New Roman" w:hAnsi="Times New Roman"/>
                  <w:color w:val="0000FF"/>
                  <w:u w:val="single"/>
                  <w:lang w:val="ru-RU"/>
                </w:rPr>
                <w:t>0</w:t>
              </w:r>
              <w:r>
                <w:rPr>
                  <w:rFonts w:ascii="Times New Roman" w:hAnsi="Times New Roman"/>
                  <w:color w:val="0000FF"/>
                  <w:u w:val="single"/>
                </w:rPr>
                <w:t>a</w:t>
              </w:r>
              <w:r w:rsidRPr="00621914">
                <w:rPr>
                  <w:rFonts w:ascii="Times New Roman" w:hAnsi="Times New Roman"/>
                  <w:color w:val="0000FF"/>
                  <w:u w:val="single"/>
                  <w:lang w:val="ru-RU"/>
                </w:rPr>
                <w:t>36</w:t>
              </w:r>
              <w:r>
                <w:rPr>
                  <w:rFonts w:ascii="Times New Roman" w:hAnsi="Times New Roman"/>
                  <w:color w:val="0000FF"/>
                  <w:u w:val="single"/>
                </w:rPr>
                <w:t>c</w:t>
              </w:r>
            </w:hyperlink>
          </w:p>
        </w:tc>
      </w:tr>
      <w:tr w:rsidR="00D826EF" w:rsidRPr="00AE6A8E">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t>19</w:t>
            </w:r>
          </w:p>
        </w:tc>
        <w:tc>
          <w:tcPr>
            <w:tcW w:w="322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Картины осени в лирических произведениях А.С. Пушкина: сравнения, эпитет, олицетворения</w:t>
            </w:r>
          </w:p>
        </w:tc>
        <w:tc>
          <w:tcPr>
            <w:tcW w:w="809"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826EF" w:rsidRDefault="00D826EF">
            <w:pPr>
              <w:spacing w:after="0"/>
              <w:ind w:left="135"/>
              <w:jc w:val="center"/>
            </w:pP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w:t>
              </w:r>
              <w:r>
                <w:rPr>
                  <w:rFonts w:ascii="Times New Roman" w:hAnsi="Times New Roman"/>
                  <w:color w:val="0000FF"/>
                  <w:u w:val="single"/>
                </w:rPr>
                <w:t>f</w:t>
              </w:r>
              <w:r w:rsidRPr="00621914">
                <w:rPr>
                  <w:rFonts w:ascii="Times New Roman" w:hAnsi="Times New Roman"/>
                  <w:color w:val="0000FF"/>
                  <w:u w:val="single"/>
                  <w:lang w:val="ru-RU"/>
                </w:rPr>
                <w:t>29</w:t>
              </w:r>
              <w:r>
                <w:rPr>
                  <w:rFonts w:ascii="Times New Roman" w:hAnsi="Times New Roman"/>
                  <w:color w:val="0000FF"/>
                  <w:u w:val="single"/>
                </w:rPr>
                <w:t>f</w:t>
              </w:r>
              <w:r w:rsidRPr="00621914">
                <w:rPr>
                  <w:rFonts w:ascii="Times New Roman" w:hAnsi="Times New Roman"/>
                  <w:color w:val="0000FF"/>
                  <w:u w:val="single"/>
                  <w:lang w:val="ru-RU"/>
                </w:rPr>
                <w:t>7</w:t>
              </w:r>
              <w:r>
                <w:rPr>
                  <w:rFonts w:ascii="Times New Roman" w:hAnsi="Times New Roman"/>
                  <w:color w:val="0000FF"/>
                  <w:u w:val="single"/>
                </w:rPr>
                <w:t>a</w:t>
              </w:r>
              <w:r w:rsidRPr="00621914">
                <w:rPr>
                  <w:rFonts w:ascii="Times New Roman" w:hAnsi="Times New Roman"/>
                  <w:color w:val="0000FF"/>
                  <w:u w:val="single"/>
                  <w:lang w:val="ru-RU"/>
                </w:rPr>
                <w:t>78</w:t>
              </w:r>
            </w:hyperlink>
          </w:p>
        </w:tc>
      </w:tr>
      <w:tr w:rsidR="00D826EF" w:rsidRPr="00AE6A8E">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t>20</w:t>
            </w:r>
          </w:p>
        </w:tc>
        <w:tc>
          <w:tcPr>
            <w:tcW w:w="322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Восприятие пейзажной лирики А.С. Пушкина: средства художественной выразительности в стихотворении «Зимняя дорога» и </w:t>
            </w:r>
            <w:r w:rsidRPr="00621914">
              <w:rPr>
                <w:rFonts w:ascii="Times New Roman" w:hAnsi="Times New Roman"/>
                <w:color w:val="000000"/>
                <w:sz w:val="24"/>
                <w:lang w:val="ru-RU"/>
              </w:rPr>
              <w:lastRenderedPageBreak/>
              <w:t>других его произведениях</w:t>
            </w:r>
          </w:p>
        </w:tc>
        <w:tc>
          <w:tcPr>
            <w:tcW w:w="809"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D826EF" w:rsidRDefault="00D826EF">
            <w:pPr>
              <w:spacing w:after="0"/>
              <w:ind w:left="135"/>
              <w:jc w:val="center"/>
            </w:pP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w:t>
              </w:r>
              <w:r>
                <w:rPr>
                  <w:rFonts w:ascii="Times New Roman" w:hAnsi="Times New Roman"/>
                  <w:color w:val="0000FF"/>
                  <w:u w:val="single"/>
                </w:rPr>
                <w:t>f</w:t>
              </w:r>
              <w:r w:rsidRPr="00621914">
                <w:rPr>
                  <w:rFonts w:ascii="Times New Roman" w:hAnsi="Times New Roman"/>
                  <w:color w:val="0000FF"/>
                  <w:u w:val="single"/>
                  <w:lang w:val="ru-RU"/>
                </w:rPr>
                <w:t>29</w:t>
              </w:r>
              <w:r>
                <w:rPr>
                  <w:rFonts w:ascii="Times New Roman" w:hAnsi="Times New Roman"/>
                  <w:color w:val="0000FF"/>
                  <w:u w:val="single"/>
                </w:rPr>
                <w:t>f</w:t>
              </w:r>
              <w:r w:rsidRPr="00621914">
                <w:rPr>
                  <w:rFonts w:ascii="Times New Roman" w:hAnsi="Times New Roman"/>
                  <w:color w:val="0000FF"/>
                  <w:u w:val="single"/>
                  <w:lang w:val="ru-RU"/>
                </w:rPr>
                <w:t>7</w:t>
              </w:r>
              <w:r>
                <w:rPr>
                  <w:rFonts w:ascii="Times New Roman" w:hAnsi="Times New Roman"/>
                  <w:color w:val="0000FF"/>
                  <w:u w:val="single"/>
                </w:rPr>
                <w:t>ba</w:t>
              </w:r>
              <w:r w:rsidRPr="00621914">
                <w:rPr>
                  <w:rFonts w:ascii="Times New Roman" w:hAnsi="Times New Roman"/>
                  <w:color w:val="0000FF"/>
                  <w:u w:val="single"/>
                  <w:lang w:val="ru-RU"/>
                </w:rPr>
                <w:t>4</w:t>
              </w:r>
            </w:hyperlink>
          </w:p>
        </w:tc>
      </w:tr>
      <w:tr w:rsidR="00D826EF" w:rsidRPr="00AE6A8E">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lastRenderedPageBreak/>
              <w:t>21</w:t>
            </w:r>
          </w:p>
        </w:tc>
        <w:tc>
          <w:tcPr>
            <w:tcW w:w="322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Сравнение стихотворения А. С. Пушкина с репродукцией картины. На примере стихотворения "Туча" и репродукции картины И. И. Левитана «Вечерний звон»</w:t>
            </w:r>
          </w:p>
        </w:tc>
        <w:tc>
          <w:tcPr>
            <w:tcW w:w="809"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826EF" w:rsidRDefault="00D826EF">
            <w:pPr>
              <w:spacing w:after="0"/>
              <w:ind w:left="135"/>
              <w:jc w:val="center"/>
            </w:pP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w:t>
              </w:r>
              <w:r>
                <w:rPr>
                  <w:rFonts w:ascii="Times New Roman" w:hAnsi="Times New Roman"/>
                  <w:color w:val="0000FF"/>
                  <w:u w:val="single"/>
                </w:rPr>
                <w:t>f</w:t>
              </w:r>
              <w:r w:rsidRPr="00621914">
                <w:rPr>
                  <w:rFonts w:ascii="Times New Roman" w:hAnsi="Times New Roman"/>
                  <w:color w:val="0000FF"/>
                  <w:u w:val="single"/>
                  <w:lang w:val="ru-RU"/>
                </w:rPr>
                <w:t>2</w:t>
              </w:r>
              <w:r>
                <w:rPr>
                  <w:rFonts w:ascii="Times New Roman" w:hAnsi="Times New Roman"/>
                  <w:color w:val="0000FF"/>
                  <w:u w:val="single"/>
                </w:rPr>
                <w:t>a</w:t>
              </w:r>
              <w:r w:rsidRPr="00621914">
                <w:rPr>
                  <w:rFonts w:ascii="Times New Roman" w:hAnsi="Times New Roman"/>
                  <w:color w:val="0000FF"/>
                  <w:u w:val="single"/>
                  <w:lang w:val="ru-RU"/>
                </w:rPr>
                <w:t>0</w:t>
              </w:r>
              <w:r>
                <w:rPr>
                  <w:rFonts w:ascii="Times New Roman" w:hAnsi="Times New Roman"/>
                  <w:color w:val="0000FF"/>
                  <w:u w:val="single"/>
                </w:rPr>
                <w:t>a</w:t>
              </w:r>
              <w:r w:rsidRPr="00621914">
                <w:rPr>
                  <w:rFonts w:ascii="Times New Roman" w:hAnsi="Times New Roman"/>
                  <w:color w:val="0000FF"/>
                  <w:u w:val="single"/>
                  <w:lang w:val="ru-RU"/>
                </w:rPr>
                <w:t>7</w:t>
              </w:r>
              <w:r>
                <w:rPr>
                  <w:rFonts w:ascii="Times New Roman" w:hAnsi="Times New Roman"/>
                  <w:color w:val="0000FF"/>
                  <w:u w:val="single"/>
                </w:rPr>
                <w:t>f</w:t>
              </w:r>
              <w:r w:rsidRPr="00621914">
                <w:rPr>
                  <w:rFonts w:ascii="Times New Roman" w:hAnsi="Times New Roman"/>
                  <w:color w:val="0000FF"/>
                  <w:u w:val="single"/>
                  <w:lang w:val="ru-RU"/>
                </w:rPr>
                <w:t>4</w:t>
              </w:r>
            </w:hyperlink>
          </w:p>
        </w:tc>
      </w:tr>
      <w:tr w:rsidR="00D826EF" w:rsidRPr="00AE6A8E">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t>22</w:t>
            </w:r>
          </w:p>
        </w:tc>
        <w:tc>
          <w:tcPr>
            <w:tcW w:w="322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Знакомство с литературной сказкой А.С.Пушкина «Сказка о мёртвой царевне и о семи богатырях»: сюжет произведения</w:t>
            </w:r>
          </w:p>
        </w:tc>
        <w:tc>
          <w:tcPr>
            <w:tcW w:w="809"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826EF" w:rsidRDefault="00D826EF">
            <w:pPr>
              <w:spacing w:after="0"/>
              <w:ind w:left="135"/>
              <w:jc w:val="center"/>
            </w:pP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w:t>
              </w:r>
              <w:r>
                <w:rPr>
                  <w:rFonts w:ascii="Times New Roman" w:hAnsi="Times New Roman"/>
                  <w:color w:val="0000FF"/>
                  <w:u w:val="single"/>
                </w:rPr>
                <w:t>f</w:t>
              </w:r>
              <w:r w:rsidRPr="00621914">
                <w:rPr>
                  <w:rFonts w:ascii="Times New Roman" w:hAnsi="Times New Roman"/>
                  <w:color w:val="0000FF"/>
                  <w:u w:val="single"/>
                  <w:lang w:val="ru-RU"/>
                </w:rPr>
                <w:t>29</w:t>
              </w:r>
              <w:r>
                <w:rPr>
                  <w:rFonts w:ascii="Times New Roman" w:hAnsi="Times New Roman"/>
                  <w:color w:val="0000FF"/>
                  <w:u w:val="single"/>
                </w:rPr>
                <w:t>f</w:t>
              </w:r>
              <w:r w:rsidRPr="00621914">
                <w:rPr>
                  <w:rFonts w:ascii="Times New Roman" w:hAnsi="Times New Roman"/>
                  <w:color w:val="0000FF"/>
                  <w:u w:val="single"/>
                  <w:lang w:val="ru-RU"/>
                </w:rPr>
                <w:t>7</w:t>
              </w:r>
              <w:r>
                <w:rPr>
                  <w:rFonts w:ascii="Times New Roman" w:hAnsi="Times New Roman"/>
                  <w:color w:val="0000FF"/>
                  <w:u w:val="single"/>
                </w:rPr>
                <w:t>cbc</w:t>
              </w:r>
            </w:hyperlink>
          </w:p>
        </w:tc>
      </w:tr>
      <w:tr w:rsidR="00D826EF" w:rsidRPr="00AE6A8E">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t>23</w:t>
            </w:r>
          </w:p>
        </w:tc>
        <w:tc>
          <w:tcPr>
            <w:tcW w:w="322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09"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826EF" w:rsidRDefault="00D826EF">
            <w:pPr>
              <w:spacing w:after="0"/>
              <w:ind w:left="135"/>
              <w:jc w:val="center"/>
            </w:pP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w:t>
              </w:r>
              <w:r>
                <w:rPr>
                  <w:rFonts w:ascii="Times New Roman" w:hAnsi="Times New Roman"/>
                  <w:color w:val="0000FF"/>
                  <w:u w:val="single"/>
                </w:rPr>
                <w:t>f</w:t>
              </w:r>
              <w:r w:rsidRPr="00621914">
                <w:rPr>
                  <w:rFonts w:ascii="Times New Roman" w:hAnsi="Times New Roman"/>
                  <w:color w:val="0000FF"/>
                  <w:u w:val="single"/>
                  <w:lang w:val="ru-RU"/>
                </w:rPr>
                <w:t>29</w:t>
              </w:r>
              <w:r>
                <w:rPr>
                  <w:rFonts w:ascii="Times New Roman" w:hAnsi="Times New Roman"/>
                  <w:color w:val="0000FF"/>
                  <w:u w:val="single"/>
                </w:rPr>
                <w:t>f</w:t>
              </w:r>
              <w:r w:rsidRPr="00621914">
                <w:rPr>
                  <w:rFonts w:ascii="Times New Roman" w:hAnsi="Times New Roman"/>
                  <w:color w:val="0000FF"/>
                  <w:u w:val="single"/>
                  <w:lang w:val="ru-RU"/>
                </w:rPr>
                <w:t>8284</w:t>
              </w:r>
            </w:hyperlink>
            <w:r w:rsidRPr="00621914">
              <w:rPr>
                <w:rFonts w:ascii="Times New Roman" w:hAnsi="Times New Roman"/>
                <w:color w:val="000000"/>
                <w:sz w:val="24"/>
                <w:lang w:val="ru-RU"/>
              </w:rPr>
              <w:t xml:space="preserve"> </w:t>
            </w:r>
            <w:hyperlink r:id="rId206">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w:t>
              </w:r>
              <w:r>
                <w:rPr>
                  <w:rFonts w:ascii="Times New Roman" w:hAnsi="Times New Roman"/>
                  <w:color w:val="0000FF"/>
                  <w:u w:val="single"/>
                </w:rPr>
                <w:t>f</w:t>
              </w:r>
              <w:r w:rsidRPr="00621914">
                <w:rPr>
                  <w:rFonts w:ascii="Times New Roman" w:hAnsi="Times New Roman"/>
                  <w:color w:val="0000FF"/>
                  <w:u w:val="single"/>
                  <w:lang w:val="ru-RU"/>
                </w:rPr>
                <w:t>29</w:t>
              </w:r>
              <w:r>
                <w:rPr>
                  <w:rFonts w:ascii="Times New Roman" w:hAnsi="Times New Roman"/>
                  <w:color w:val="0000FF"/>
                  <w:u w:val="single"/>
                </w:rPr>
                <w:t>f</w:t>
              </w:r>
              <w:r w:rsidRPr="00621914">
                <w:rPr>
                  <w:rFonts w:ascii="Times New Roman" w:hAnsi="Times New Roman"/>
                  <w:color w:val="0000FF"/>
                  <w:u w:val="single"/>
                  <w:lang w:val="ru-RU"/>
                </w:rPr>
                <w:t>85</w:t>
              </w:r>
              <w:r>
                <w:rPr>
                  <w:rFonts w:ascii="Times New Roman" w:hAnsi="Times New Roman"/>
                  <w:color w:val="0000FF"/>
                  <w:u w:val="single"/>
                </w:rPr>
                <w:t>c</w:t>
              </w:r>
              <w:r w:rsidRPr="00621914">
                <w:rPr>
                  <w:rFonts w:ascii="Times New Roman" w:hAnsi="Times New Roman"/>
                  <w:color w:val="0000FF"/>
                  <w:u w:val="single"/>
                  <w:lang w:val="ru-RU"/>
                </w:rPr>
                <w:t>2</w:t>
              </w:r>
            </w:hyperlink>
          </w:p>
        </w:tc>
      </w:tr>
      <w:tr w:rsidR="00D826EF" w:rsidRPr="00AE6A8E">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t>24</w:t>
            </w:r>
          </w:p>
        </w:tc>
        <w:tc>
          <w:tcPr>
            <w:tcW w:w="322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09"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826EF" w:rsidRDefault="00D826EF">
            <w:pPr>
              <w:spacing w:after="0"/>
              <w:ind w:left="135"/>
              <w:jc w:val="center"/>
            </w:pP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w:t>
              </w:r>
              <w:r>
                <w:rPr>
                  <w:rFonts w:ascii="Times New Roman" w:hAnsi="Times New Roman"/>
                  <w:color w:val="0000FF"/>
                  <w:u w:val="single"/>
                </w:rPr>
                <w:t>f</w:t>
              </w:r>
              <w:r w:rsidRPr="00621914">
                <w:rPr>
                  <w:rFonts w:ascii="Times New Roman" w:hAnsi="Times New Roman"/>
                  <w:color w:val="0000FF"/>
                  <w:u w:val="single"/>
                  <w:lang w:val="ru-RU"/>
                </w:rPr>
                <w:t>29</w:t>
              </w:r>
              <w:r>
                <w:rPr>
                  <w:rFonts w:ascii="Times New Roman" w:hAnsi="Times New Roman"/>
                  <w:color w:val="0000FF"/>
                  <w:u w:val="single"/>
                </w:rPr>
                <w:t>f</w:t>
              </w:r>
              <w:r w:rsidRPr="00621914">
                <w:rPr>
                  <w:rFonts w:ascii="Times New Roman" w:hAnsi="Times New Roman"/>
                  <w:color w:val="0000FF"/>
                  <w:u w:val="single"/>
                  <w:lang w:val="ru-RU"/>
                </w:rPr>
                <w:t>8478</w:t>
              </w:r>
            </w:hyperlink>
          </w:p>
        </w:tc>
      </w:tr>
      <w:tr w:rsidR="00D826EF" w:rsidRPr="00AE6A8E">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t>25</w:t>
            </w:r>
          </w:p>
        </w:tc>
        <w:tc>
          <w:tcPr>
            <w:tcW w:w="322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Фольклорная основа литературной сказки А.С. Пушкина «Сказка о мёртвой царевне и о семи богатырях»</w:t>
            </w:r>
          </w:p>
        </w:tc>
        <w:tc>
          <w:tcPr>
            <w:tcW w:w="809"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826EF" w:rsidRDefault="00D826EF">
            <w:pPr>
              <w:spacing w:after="0"/>
              <w:ind w:left="135"/>
              <w:jc w:val="center"/>
            </w:pP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w:t>
              </w:r>
              <w:r>
                <w:rPr>
                  <w:rFonts w:ascii="Times New Roman" w:hAnsi="Times New Roman"/>
                  <w:color w:val="0000FF"/>
                  <w:u w:val="single"/>
                </w:rPr>
                <w:t>f</w:t>
              </w:r>
              <w:r w:rsidRPr="00621914">
                <w:rPr>
                  <w:rFonts w:ascii="Times New Roman" w:hAnsi="Times New Roman"/>
                  <w:color w:val="0000FF"/>
                  <w:u w:val="single"/>
                  <w:lang w:val="ru-RU"/>
                </w:rPr>
                <w:t>29</w:t>
              </w:r>
              <w:r>
                <w:rPr>
                  <w:rFonts w:ascii="Times New Roman" w:hAnsi="Times New Roman"/>
                  <w:color w:val="0000FF"/>
                  <w:u w:val="single"/>
                </w:rPr>
                <w:t>f</w:t>
              </w:r>
              <w:r w:rsidRPr="00621914">
                <w:rPr>
                  <w:rFonts w:ascii="Times New Roman" w:hAnsi="Times New Roman"/>
                  <w:color w:val="0000FF"/>
                  <w:u w:val="single"/>
                  <w:lang w:val="ru-RU"/>
                </w:rPr>
                <w:t>7</w:t>
              </w:r>
              <w:r>
                <w:rPr>
                  <w:rFonts w:ascii="Times New Roman" w:hAnsi="Times New Roman"/>
                  <w:color w:val="0000FF"/>
                  <w:u w:val="single"/>
                </w:rPr>
                <w:t>e</w:t>
              </w:r>
              <w:r w:rsidRPr="00621914">
                <w:rPr>
                  <w:rFonts w:ascii="Times New Roman" w:hAnsi="Times New Roman"/>
                  <w:color w:val="0000FF"/>
                  <w:u w:val="single"/>
                  <w:lang w:val="ru-RU"/>
                </w:rPr>
                <w:t>42</w:t>
              </w:r>
            </w:hyperlink>
          </w:p>
        </w:tc>
      </w:tr>
      <w:tr w:rsidR="00D826EF" w:rsidRPr="00AE6A8E">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t>26</w:t>
            </w:r>
          </w:p>
        </w:tc>
        <w:tc>
          <w:tcPr>
            <w:tcW w:w="322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Сходство фольклорных и литературных произведений А.С. Пушкина, В.А. Жуковского по тематике, художественным образам («бродячие» сюжеты)</w:t>
            </w:r>
          </w:p>
        </w:tc>
        <w:tc>
          <w:tcPr>
            <w:tcW w:w="809"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826EF" w:rsidRDefault="00D826EF">
            <w:pPr>
              <w:spacing w:after="0"/>
              <w:ind w:left="135"/>
              <w:jc w:val="center"/>
            </w:pP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w:t>
              </w:r>
              <w:r>
                <w:rPr>
                  <w:rFonts w:ascii="Times New Roman" w:hAnsi="Times New Roman"/>
                  <w:color w:val="0000FF"/>
                  <w:u w:val="single"/>
                </w:rPr>
                <w:t>f</w:t>
              </w:r>
              <w:r w:rsidRPr="00621914">
                <w:rPr>
                  <w:rFonts w:ascii="Times New Roman" w:hAnsi="Times New Roman"/>
                  <w:color w:val="0000FF"/>
                  <w:u w:val="single"/>
                  <w:lang w:val="ru-RU"/>
                </w:rPr>
                <w:t>29</w:t>
              </w:r>
              <w:r>
                <w:rPr>
                  <w:rFonts w:ascii="Times New Roman" w:hAnsi="Times New Roman"/>
                  <w:color w:val="0000FF"/>
                  <w:u w:val="single"/>
                </w:rPr>
                <w:t>f</w:t>
              </w:r>
              <w:r w:rsidRPr="00621914">
                <w:rPr>
                  <w:rFonts w:ascii="Times New Roman" w:hAnsi="Times New Roman"/>
                  <w:color w:val="0000FF"/>
                  <w:u w:val="single"/>
                  <w:lang w:val="ru-RU"/>
                </w:rPr>
                <w:t>86</w:t>
              </w:r>
              <w:r>
                <w:rPr>
                  <w:rFonts w:ascii="Times New Roman" w:hAnsi="Times New Roman"/>
                  <w:color w:val="0000FF"/>
                  <w:u w:val="single"/>
                </w:rPr>
                <w:t>d</w:t>
              </w:r>
              <w:r w:rsidRPr="00621914">
                <w:rPr>
                  <w:rFonts w:ascii="Times New Roman" w:hAnsi="Times New Roman"/>
                  <w:color w:val="0000FF"/>
                  <w:u w:val="single"/>
                  <w:lang w:val="ru-RU"/>
                </w:rPr>
                <w:t>0</w:t>
              </w:r>
            </w:hyperlink>
          </w:p>
        </w:tc>
      </w:tr>
      <w:tr w:rsidR="00D826EF" w:rsidRPr="00AE6A8E">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lastRenderedPageBreak/>
              <w:t>27</w:t>
            </w:r>
          </w:p>
        </w:tc>
        <w:tc>
          <w:tcPr>
            <w:tcW w:w="322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Тематическая проверочная работа по итогам раздела «Творчество А.С. Пушкина»</w:t>
            </w:r>
          </w:p>
        </w:tc>
        <w:tc>
          <w:tcPr>
            <w:tcW w:w="809"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w:t>
              </w:r>
              <w:r>
                <w:rPr>
                  <w:rFonts w:ascii="Times New Roman" w:hAnsi="Times New Roman"/>
                  <w:color w:val="0000FF"/>
                  <w:u w:val="single"/>
                </w:rPr>
                <w:t>f</w:t>
              </w:r>
              <w:r w:rsidRPr="00621914">
                <w:rPr>
                  <w:rFonts w:ascii="Times New Roman" w:hAnsi="Times New Roman"/>
                  <w:color w:val="0000FF"/>
                  <w:u w:val="single"/>
                  <w:lang w:val="ru-RU"/>
                </w:rPr>
                <w:t>29</w:t>
              </w:r>
              <w:r>
                <w:rPr>
                  <w:rFonts w:ascii="Times New Roman" w:hAnsi="Times New Roman"/>
                  <w:color w:val="0000FF"/>
                  <w:u w:val="single"/>
                </w:rPr>
                <w:t>f</w:t>
              </w:r>
              <w:r w:rsidRPr="00621914">
                <w:rPr>
                  <w:rFonts w:ascii="Times New Roman" w:hAnsi="Times New Roman"/>
                  <w:color w:val="0000FF"/>
                  <w:u w:val="single"/>
                  <w:lang w:val="ru-RU"/>
                </w:rPr>
                <w:t>890</w:t>
              </w:r>
              <w:r>
                <w:rPr>
                  <w:rFonts w:ascii="Times New Roman" w:hAnsi="Times New Roman"/>
                  <w:color w:val="0000FF"/>
                  <w:u w:val="single"/>
                </w:rPr>
                <w:t>a</w:t>
              </w:r>
            </w:hyperlink>
          </w:p>
        </w:tc>
      </w:tr>
      <w:tr w:rsidR="00D826EF" w:rsidRPr="00AE6A8E">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t>28</w:t>
            </w:r>
          </w:p>
        </w:tc>
        <w:tc>
          <w:tcPr>
            <w:tcW w:w="322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Составление сообщения о М. Ю. Лермонтове. Строфа как элемент композиции стихотворения М.Ю. Лермонтова «Парус»</w:t>
            </w:r>
          </w:p>
        </w:tc>
        <w:tc>
          <w:tcPr>
            <w:tcW w:w="809"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826EF" w:rsidRDefault="00D826EF">
            <w:pPr>
              <w:spacing w:after="0"/>
              <w:ind w:left="135"/>
              <w:jc w:val="center"/>
            </w:pP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w:t>
              </w:r>
              <w:r>
                <w:rPr>
                  <w:rFonts w:ascii="Times New Roman" w:hAnsi="Times New Roman"/>
                  <w:color w:val="0000FF"/>
                  <w:u w:val="single"/>
                </w:rPr>
                <w:t>f</w:t>
              </w:r>
              <w:r w:rsidRPr="00621914">
                <w:rPr>
                  <w:rFonts w:ascii="Times New Roman" w:hAnsi="Times New Roman"/>
                  <w:color w:val="0000FF"/>
                  <w:u w:val="single"/>
                  <w:lang w:val="ru-RU"/>
                </w:rPr>
                <w:t>29</w:t>
              </w:r>
              <w:r>
                <w:rPr>
                  <w:rFonts w:ascii="Times New Roman" w:hAnsi="Times New Roman"/>
                  <w:color w:val="0000FF"/>
                  <w:u w:val="single"/>
                </w:rPr>
                <w:t>f</w:t>
              </w:r>
              <w:r w:rsidRPr="00621914">
                <w:rPr>
                  <w:rFonts w:ascii="Times New Roman" w:hAnsi="Times New Roman"/>
                  <w:color w:val="0000FF"/>
                  <w:u w:val="single"/>
                  <w:lang w:val="ru-RU"/>
                </w:rPr>
                <w:t>9418</w:t>
              </w:r>
            </w:hyperlink>
          </w:p>
        </w:tc>
      </w:tr>
      <w:tr w:rsidR="00D826EF" w:rsidRPr="00AE6A8E">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t>29</w:t>
            </w:r>
          </w:p>
        </w:tc>
        <w:tc>
          <w:tcPr>
            <w:tcW w:w="322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Работа со стихотворением М.Ю. Лермонтова «Утёс»: характеристика средств художественной выразительности</w:t>
            </w:r>
          </w:p>
        </w:tc>
        <w:tc>
          <w:tcPr>
            <w:tcW w:w="809"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826EF" w:rsidRDefault="00D826EF">
            <w:pPr>
              <w:spacing w:after="0"/>
              <w:ind w:left="135"/>
              <w:jc w:val="center"/>
            </w:pP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w:t>
              </w:r>
              <w:r>
                <w:rPr>
                  <w:rFonts w:ascii="Times New Roman" w:hAnsi="Times New Roman"/>
                  <w:color w:val="0000FF"/>
                  <w:u w:val="single"/>
                </w:rPr>
                <w:t>f</w:t>
              </w:r>
              <w:r w:rsidRPr="00621914">
                <w:rPr>
                  <w:rFonts w:ascii="Times New Roman" w:hAnsi="Times New Roman"/>
                  <w:color w:val="0000FF"/>
                  <w:u w:val="single"/>
                  <w:lang w:val="ru-RU"/>
                </w:rPr>
                <w:t>29</w:t>
              </w:r>
              <w:r>
                <w:rPr>
                  <w:rFonts w:ascii="Times New Roman" w:hAnsi="Times New Roman"/>
                  <w:color w:val="0000FF"/>
                  <w:u w:val="single"/>
                </w:rPr>
                <w:t>f</w:t>
              </w:r>
              <w:r w:rsidRPr="00621914">
                <w:rPr>
                  <w:rFonts w:ascii="Times New Roman" w:hAnsi="Times New Roman"/>
                  <w:color w:val="0000FF"/>
                  <w:u w:val="single"/>
                  <w:lang w:val="ru-RU"/>
                </w:rPr>
                <w:t>9558</w:t>
              </w:r>
            </w:hyperlink>
          </w:p>
        </w:tc>
      </w:tr>
      <w:tr w:rsidR="00D826EF" w:rsidRPr="00AE6A8E">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t>30</w:t>
            </w:r>
          </w:p>
        </w:tc>
        <w:tc>
          <w:tcPr>
            <w:tcW w:w="3224" w:type="dxa"/>
            <w:tcMar>
              <w:top w:w="50" w:type="dxa"/>
              <w:left w:w="100" w:type="dxa"/>
            </w:tcMar>
            <w:vAlign w:val="center"/>
          </w:tcPr>
          <w:p w:rsidR="00D826EF" w:rsidRDefault="00621914">
            <w:pPr>
              <w:spacing w:after="0"/>
              <w:ind w:left="135"/>
            </w:pPr>
            <w:r w:rsidRPr="00621914">
              <w:rPr>
                <w:rFonts w:ascii="Times New Roman" w:hAnsi="Times New Roman"/>
                <w:color w:val="000000"/>
                <w:sz w:val="24"/>
                <w:lang w:val="ru-RU"/>
              </w:rPr>
              <w:t xml:space="preserve">Наблюдение за художественными особенностями лирических произведений М.Ю. Лермонтова. </w:t>
            </w:r>
            <w:r>
              <w:rPr>
                <w:rFonts w:ascii="Times New Roman" w:hAnsi="Times New Roman"/>
                <w:color w:val="000000"/>
                <w:sz w:val="24"/>
              </w:rPr>
              <w:t>Стихотворения о Кавказе</w:t>
            </w:r>
          </w:p>
        </w:tc>
        <w:tc>
          <w:tcPr>
            <w:tcW w:w="809"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826EF" w:rsidRDefault="00D826EF">
            <w:pPr>
              <w:spacing w:after="0"/>
              <w:ind w:left="135"/>
              <w:jc w:val="center"/>
            </w:pP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w:t>
              </w:r>
              <w:r>
                <w:rPr>
                  <w:rFonts w:ascii="Times New Roman" w:hAnsi="Times New Roman"/>
                  <w:color w:val="0000FF"/>
                  <w:u w:val="single"/>
                </w:rPr>
                <w:t>f</w:t>
              </w:r>
              <w:r w:rsidRPr="00621914">
                <w:rPr>
                  <w:rFonts w:ascii="Times New Roman" w:hAnsi="Times New Roman"/>
                  <w:color w:val="0000FF"/>
                  <w:u w:val="single"/>
                  <w:lang w:val="ru-RU"/>
                </w:rPr>
                <w:t>29</w:t>
              </w:r>
              <w:r>
                <w:rPr>
                  <w:rFonts w:ascii="Times New Roman" w:hAnsi="Times New Roman"/>
                  <w:color w:val="0000FF"/>
                  <w:u w:val="single"/>
                </w:rPr>
                <w:t>f</w:t>
              </w:r>
              <w:r w:rsidRPr="00621914">
                <w:rPr>
                  <w:rFonts w:ascii="Times New Roman" w:hAnsi="Times New Roman"/>
                  <w:color w:val="0000FF"/>
                  <w:u w:val="single"/>
                  <w:lang w:val="ru-RU"/>
                </w:rPr>
                <w:t>9710</w:t>
              </w:r>
            </w:hyperlink>
          </w:p>
        </w:tc>
      </w:tr>
      <w:tr w:rsidR="00D826EF" w:rsidRPr="00AE6A8E">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t>31</w:t>
            </w:r>
          </w:p>
        </w:tc>
        <w:tc>
          <w:tcPr>
            <w:tcW w:w="3224" w:type="dxa"/>
            <w:tcMar>
              <w:top w:w="50" w:type="dxa"/>
              <w:left w:w="100" w:type="dxa"/>
            </w:tcMar>
            <w:vAlign w:val="center"/>
          </w:tcPr>
          <w:p w:rsidR="00D826EF" w:rsidRDefault="00621914">
            <w:pPr>
              <w:spacing w:after="0"/>
              <w:ind w:left="135"/>
            </w:pPr>
            <w:r w:rsidRPr="00621914">
              <w:rPr>
                <w:rFonts w:ascii="Times New Roman" w:hAnsi="Times New Roman"/>
                <w:color w:val="000000"/>
                <w:sz w:val="24"/>
                <w:lang w:val="ru-RU"/>
              </w:rPr>
              <w:t>Патриотическое звучание стихотворения М.Ю. Лермонтова «Москва, Москва! …</w:t>
            </w:r>
            <w:r>
              <w:rPr>
                <w:rFonts w:ascii="Times New Roman" w:hAnsi="Times New Roman"/>
                <w:color w:val="000000"/>
                <w:sz w:val="24"/>
              </w:rPr>
              <w:t>Люблю тебя как сын…»: метафора как «свёрнутое» сравнение</w:t>
            </w:r>
          </w:p>
        </w:tc>
        <w:tc>
          <w:tcPr>
            <w:tcW w:w="809"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826EF" w:rsidRDefault="00D826EF">
            <w:pPr>
              <w:spacing w:after="0"/>
              <w:ind w:left="135"/>
              <w:jc w:val="center"/>
            </w:pP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w:t>
              </w:r>
              <w:r>
                <w:rPr>
                  <w:rFonts w:ascii="Times New Roman" w:hAnsi="Times New Roman"/>
                  <w:color w:val="0000FF"/>
                  <w:u w:val="single"/>
                </w:rPr>
                <w:t>f</w:t>
              </w:r>
              <w:r w:rsidRPr="00621914">
                <w:rPr>
                  <w:rFonts w:ascii="Times New Roman" w:hAnsi="Times New Roman"/>
                  <w:color w:val="0000FF"/>
                  <w:u w:val="single"/>
                  <w:lang w:val="ru-RU"/>
                </w:rPr>
                <w:t>29</w:t>
              </w:r>
              <w:r>
                <w:rPr>
                  <w:rFonts w:ascii="Times New Roman" w:hAnsi="Times New Roman"/>
                  <w:color w:val="0000FF"/>
                  <w:u w:val="single"/>
                </w:rPr>
                <w:t>f</w:t>
              </w:r>
              <w:r w:rsidRPr="00621914">
                <w:rPr>
                  <w:rFonts w:ascii="Times New Roman" w:hAnsi="Times New Roman"/>
                  <w:color w:val="0000FF"/>
                  <w:u w:val="single"/>
                  <w:lang w:val="ru-RU"/>
                </w:rPr>
                <w:t>983</w:t>
              </w:r>
              <w:r>
                <w:rPr>
                  <w:rFonts w:ascii="Times New Roman" w:hAnsi="Times New Roman"/>
                  <w:color w:val="0000FF"/>
                  <w:u w:val="single"/>
                </w:rPr>
                <w:t>c</w:t>
              </w:r>
            </w:hyperlink>
          </w:p>
        </w:tc>
      </w:tr>
      <w:tr w:rsidR="00D826EF" w:rsidRPr="00AE6A8E">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t>32</w:t>
            </w:r>
          </w:p>
        </w:tc>
        <w:tc>
          <w:tcPr>
            <w:tcW w:w="322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Творчество Л.Н. Толстого – великого русского писателя</w:t>
            </w:r>
          </w:p>
        </w:tc>
        <w:tc>
          <w:tcPr>
            <w:tcW w:w="809"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826EF" w:rsidRDefault="00D826EF">
            <w:pPr>
              <w:spacing w:after="0"/>
              <w:ind w:left="135"/>
              <w:jc w:val="center"/>
            </w:pP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w:t>
              </w:r>
              <w:r>
                <w:rPr>
                  <w:rFonts w:ascii="Times New Roman" w:hAnsi="Times New Roman"/>
                  <w:color w:val="0000FF"/>
                  <w:u w:val="single"/>
                </w:rPr>
                <w:t>f</w:t>
              </w:r>
              <w:r w:rsidRPr="00621914">
                <w:rPr>
                  <w:rFonts w:ascii="Times New Roman" w:hAnsi="Times New Roman"/>
                  <w:color w:val="0000FF"/>
                  <w:u w:val="single"/>
                  <w:lang w:val="ru-RU"/>
                </w:rPr>
                <w:t>29</w:t>
              </w:r>
              <w:r>
                <w:rPr>
                  <w:rFonts w:ascii="Times New Roman" w:hAnsi="Times New Roman"/>
                  <w:color w:val="0000FF"/>
                  <w:u w:val="single"/>
                </w:rPr>
                <w:t>fa</w:t>
              </w:r>
              <w:r w:rsidRPr="00621914">
                <w:rPr>
                  <w:rFonts w:ascii="Times New Roman" w:hAnsi="Times New Roman"/>
                  <w:color w:val="0000FF"/>
                  <w:u w:val="single"/>
                  <w:lang w:val="ru-RU"/>
                </w:rPr>
                <w:t>66</w:t>
              </w:r>
              <w:r>
                <w:rPr>
                  <w:rFonts w:ascii="Times New Roman" w:hAnsi="Times New Roman"/>
                  <w:color w:val="0000FF"/>
                  <w:u w:val="single"/>
                </w:rPr>
                <w:t>a</w:t>
              </w:r>
            </w:hyperlink>
          </w:p>
        </w:tc>
      </w:tr>
      <w:tr w:rsidR="00D826EF" w:rsidRPr="00AE6A8E">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t>33</w:t>
            </w:r>
          </w:p>
        </w:tc>
        <w:tc>
          <w:tcPr>
            <w:tcW w:w="322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Общее представление о повести как эпическом жанре. Знакомство с отрывками из повести Л.Н.Толстого «Детство»</w:t>
            </w:r>
          </w:p>
        </w:tc>
        <w:tc>
          <w:tcPr>
            <w:tcW w:w="809"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826EF" w:rsidRDefault="00D826EF">
            <w:pPr>
              <w:spacing w:after="0"/>
              <w:ind w:left="135"/>
              <w:jc w:val="center"/>
            </w:pP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w:t>
              </w:r>
              <w:r>
                <w:rPr>
                  <w:rFonts w:ascii="Times New Roman" w:hAnsi="Times New Roman"/>
                  <w:color w:val="0000FF"/>
                  <w:u w:val="single"/>
                </w:rPr>
                <w:t>f</w:t>
              </w:r>
              <w:r w:rsidRPr="00621914">
                <w:rPr>
                  <w:rFonts w:ascii="Times New Roman" w:hAnsi="Times New Roman"/>
                  <w:color w:val="0000FF"/>
                  <w:u w:val="single"/>
                  <w:lang w:val="ru-RU"/>
                </w:rPr>
                <w:t>29</w:t>
              </w:r>
              <w:r>
                <w:rPr>
                  <w:rFonts w:ascii="Times New Roman" w:hAnsi="Times New Roman"/>
                  <w:color w:val="0000FF"/>
                  <w:u w:val="single"/>
                </w:rPr>
                <w:t>fa</w:t>
              </w:r>
              <w:r w:rsidRPr="00621914">
                <w:rPr>
                  <w:rFonts w:ascii="Times New Roman" w:hAnsi="Times New Roman"/>
                  <w:color w:val="0000FF"/>
                  <w:u w:val="single"/>
                  <w:lang w:val="ru-RU"/>
                </w:rPr>
                <w:t>7</w:t>
              </w:r>
              <w:r>
                <w:rPr>
                  <w:rFonts w:ascii="Times New Roman" w:hAnsi="Times New Roman"/>
                  <w:color w:val="0000FF"/>
                  <w:u w:val="single"/>
                </w:rPr>
                <w:t>a</w:t>
              </w:r>
              <w:r w:rsidRPr="00621914">
                <w:rPr>
                  <w:rFonts w:ascii="Times New Roman" w:hAnsi="Times New Roman"/>
                  <w:color w:val="0000FF"/>
                  <w:u w:val="single"/>
                  <w:lang w:val="ru-RU"/>
                </w:rPr>
                <w:t>0</w:t>
              </w:r>
            </w:hyperlink>
          </w:p>
        </w:tc>
      </w:tr>
      <w:tr w:rsidR="00D826EF" w:rsidRPr="00AE6A8E">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t>34</w:t>
            </w:r>
          </w:p>
        </w:tc>
        <w:tc>
          <w:tcPr>
            <w:tcW w:w="322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Чтение научно-познавательных рассказов Л.Н.Толстого. Примеры текста-рассуждения в рассказе </w:t>
            </w:r>
            <w:r w:rsidRPr="00621914">
              <w:rPr>
                <w:rFonts w:ascii="Times New Roman" w:hAnsi="Times New Roman"/>
                <w:color w:val="000000"/>
                <w:sz w:val="24"/>
                <w:lang w:val="ru-RU"/>
              </w:rPr>
              <w:lastRenderedPageBreak/>
              <w:t>«Черепаха» и в повести Л.Н. Толстого "Детство"</w:t>
            </w:r>
          </w:p>
        </w:tc>
        <w:tc>
          <w:tcPr>
            <w:tcW w:w="809"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D826EF" w:rsidRDefault="00D826EF">
            <w:pPr>
              <w:spacing w:after="0"/>
              <w:ind w:left="135"/>
              <w:jc w:val="center"/>
            </w:pP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w:t>
              </w:r>
              <w:r>
                <w:rPr>
                  <w:rFonts w:ascii="Times New Roman" w:hAnsi="Times New Roman"/>
                  <w:color w:val="0000FF"/>
                  <w:u w:val="single"/>
                </w:rPr>
                <w:t>f</w:t>
              </w:r>
              <w:r w:rsidRPr="00621914">
                <w:rPr>
                  <w:rFonts w:ascii="Times New Roman" w:hAnsi="Times New Roman"/>
                  <w:color w:val="0000FF"/>
                  <w:u w:val="single"/>
                  <w:lang w:val="ru-RU"/>
                </w:rPr>
                <w:t>29</w:t>
              </w:r>
              <w:r>
                <w:rPr>
                  <w:rFonts w:ascii="Times New Roman" w:hAnsi="Times New Roman"/>
                  <w:color w:val="0000FF"/>
                  <w:u w:val="single"/>
                </w:rPr>
                <w:t>fa</w:t>
              </w:r>
              <w:r w:rsidRPr="00621914">
                <w:rPr>
                  <w:rFonts w:ascii="Times New Roman" w:hAnsi="Times New Roman"/>
                  <w:color w:val="0000FF"/>
                  <w:u w:val="single"/>
                  <w:lang w:val="ru-RU"/>
                </w:rPr>
                <w:t>8</w:t>
              </w:r>
              <w:r>
                <w:rPr>
                  <w:rFonts w:ascii="Times New Roman" w:hAnsi="Times New Roman"/>
                  <w:color w:val="0000FF"/>
                  <w:u w:val="single"/>
                </w:rPr>
                <w:t>ae</w:t>
              </w:r>
            </w:hyperlink>
          </w:p>
        </w:tc>
      </w:tr>
      <w:tr w:rsidR="00D826EF" w:rsidRPr="00AE6A8E">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lastRenderedPageBreak/>
              <w:t>35</w:t>
            </w:r>
          </w:p>
        </w:tc>
        <w:tc>
          <w:tcPr>
            <w:tcW w:w="3224" w:type="dxa"/>
            <w:tcMar>
              <w:top w:w="50" w:type="dxa"/>
              <w:left w:w="100" w:type="dxa"/>
            </w:tcMar>
            <w:vAlign w:val="center"/>
          </w:tcPr>
          <w:p w:rsidR="00D826EF" w:rsidRDefault="00621914">
            <w:pPr>
              <w:spacing w:after="0"/>
              <w:ind w:left="135"/>
            </w:pPr>
            <w:r w:rsidRPr="00621914">
              <w:rPr>
                <w:rFonts w:ascii="Times New Roman" w:hAnsi="Times New Roman"/>
                <w:color w:val="000000"/>
                <w:sz w:val="24"/>
                <w:lang w:val="ru-RU"/>
              </w:rPr>
              <w:t>Анализ художественных рассказов Л.Н.Толстого. Особенности художественного текста-описания на примере рассказа «Русак</w:t>
            </w:r>
            <w:proofErr w:type="gramStart"/>
            <w:r w:rsidRPr="00621914">
              <w:rPr>
                <w:rFonts w:ascii="Times New Roman" w:hAnsi="Times New Roman"/>
                <w:color w:val="000000"/>
                <w:sz w:val="24"/>
                <w:lang w:val="ru-RU"/>
              </w:rPr>
              <w:t>»и</w:t>
            </w:r>
            <w:proofErr w:type="gramEnd"/>
            <w:r w:rsidRPr="00621914">
              <w:rPr>
                <w:rFonts w:ascii="Times New Roman" w:hAnsi="Times New Roman"/>
                <w:color w:val="000000"/>
                <w:sz w:val="24"/>
                <w:lang w:val="ru-RU"/>
              </w:rPr>
              <w:t xml:space="preserve"> отрывков из повести Л. Толстого "Детство". </w:t>
            </w:r>
            <w:r>
              <w:rPr>
                <w:rFonts w:ascii="Times New Roman" w:hAnsi="Times New Roman"/>
                <w:color w:val="000000"/>
                <w:sz w:val="24"/>
              </w:rPr>
              <w:t>Составление цитатного плана</w:t>
            </w:r>
          </w:p>
        </w:tc>
        <w:tc>
          <w:tcPr>
            <w:tcW w:w="809"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826EF" w:rsidRDefault="00D826EF">
            <w:pPr>
              <w:spacing w:after="0"/>
              <w:ind w:left="135"/>
              <w:jc w:val="center"/>
            </w:pP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w:t>
              </w:r>
              <w:r>
                <w:rPr>
                  <w:rFonts w:ascii="Times New Roman" w:hAnsi="Times New Roman"/>
                  <w:color w:val="0000FF"/>
                  <w:u w:val="single"/>
                </w:rPr>
                <w:t>f</w:t>
              </w:r>
              <w:r w:rsidRPr="00621914">
                <w:rPr>
                  <w:rFonts w:ascii="Times New Roman" w:hAnsi="Times New Roman"/>
                  <w:color w:val="0000FF"/>
                  <w:u w:val="single"/>
                  <w:lang w:val="ru-RU"/>
                </w:rPr>
                <w:t>29</w:t>
              </w:r>
              <w:r>
                <w:rPr>
                  <w:rFonts w:ascii="Times New Roman" w:hAnsi="Times New Roman"/>
                  <w:color w:val="0000FF"/>
                  <w:u w:val="single"/>
                </w:rPr>
                <w:t>faa</w:t>
              </w:r>
              <w:r w:rsidRPr="00621914">
                <w:rPr>
                  <w:rFonts w:ascii="Times New Roman" w:hAnsi="Times New Roman"/>
                  <w:color w:val="0000FF"/>
                  <w:u w:val="single"/>
                  <w:lang w:val="ru-RU"/>
                </w:rPr>
                <w:t>20</w:t>
              </w:r>
            </w:hyperlink>
          </w:p>
        </w:tc>
      </w:tr>
      <w:tr w:rsidR="00D826EF" w:rsidRPr="00AE6A8E">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t>36</w:t>
            </w:r>
          </w:p>
        </w:tc>
        <w:tc>
          <w:tcPr>
            <w:tcW w:w="322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Роль портрета, интерьера в создании образа героя повести «Детство»</w:t>
            </w:r>
          </w:p>
        </w:tc>
        <w:tc>
          <w:tcPr>
            <w:tcW w:w="809"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826EF" w:rsidRDefault="00D826EF">
            <w:pPr>
              <w:spacing w:after="0"/>
              <w:ind w:left="135"/>
              <w:jc w:val="center"/>
            </w:pP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w:t>
              </w:r>
              <w:r>
                <w:rPr>
                  <w:rFonts w:ascii="Times New Roman" w:hAnsi="Times New Roman"/>
                  <w:color w:val="0000FF"/>
                  <w:u w:val="single"/>
                </w:rPr>
                <w:t>f</w:t>
              </w:r>
              <w:r w:rsidRPr="00621914">
                <w:rPr>
                  <w:rFonts w:ascii="Times New Roman" w:hAnsi="Times New Roman"/>
                  <w:color w:val="0000FF"/>
                  <w:u w:val="single"/>
                  <w:lang w:val="ru-RU"/>
                </w:rPr>
                <w:t>29</w:t>
              </w:r>
              <w:r>
                <w:rPr>
                  <w:rFonts w:ascii="Times New Roman" w:hAnsi="Times New Roman"/>
                  <w:color w:val="0000FF"/>
                  <w:u w:val="single"/>
                </w:rPr>
                <w:t>fab</w:t>
              </w:r>
              <w:r w:rsidRPr="00621914">
                <w:rPr>
                  <w:rFonts w:ascii="Times New Roman" w:hAnsi="Times New Roman"/>
                  <w:color w:val="0000FF"/>
                  <w:u w:val="single"/>
                  <w:lang w:val="ru-RU"/>
                </w:rPr>
                <w:t>56</w:t>
              </w:r>
            </w:hyperlink>
          </w:p>
        </w:tc>
      </w:tr>
      <w:tr w:rsidR="00D826EF" w:rsidRPr="00AE6A8E">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t>37</w:t>
            </w:r>
          </w:p>
        </w:tc>
        <w:tc>
          <w:tcPr>
            <w:tcW w:w="322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Басни Л.Н.Толстого: выделение жанровых особенностей</w:t>
            </w:r>
          </w:p>
        </w:tc>
        <w:tc>
          <w:tcPr>
            <w:tcW w:w="809"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826EF" w:rsidRDefault="00D826EF">
            <w:pPr>
              <w:spacing w:after="0"/>
              <w:ind w:left="135"/>
              <w:jc w:val="center"/>
            </w:pP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w:t>
              </w:r>
              <w:r>
                <w:rPr>
                  <w:rFonts w:ascii="Times New Roman" w:hAnsi="Times New Roman"/>
                  <w:color w:val="0000FF"/>
                  <w:u w:val="single"/>
                </w:rPr>
                <w:t>f</w:t>
              </w:r>
              <w:r w:rsidRPr="00621914">
                <w:rPr>
                  <w:rFonts w:ascii="Times New Roman" w:hAnsi="Times New Roman"/>
                  <w:color w:val="0000FF"/>
                  <w:u w:val="single"/>
                  <w:lang w:val="ru-RU"/>
                </w:rPr>
                <w:t>29</w:t>
              </w:r>
              <w:r>
                <w:rPr>
                  <w:rFonts w:ascii="Times New Roman" w:hAnsi="Times New Roman"/>
                  <w:color w:val="0000FF"/>
                  <w:u w:val="single"/>
                </w:rPr>
                <w:t>fac</w:t>
              </w:r>
              <w:r w:rsidRPr="00621914">
                <w:rPr>
                  <w:rFonts w:ascii="Times New Roman" w:hAnsi="Times New Roman"/>
                  <w:color w:val="0000FF"/>
                  <w:u w:val="single"/>
                  <w:lang w:val="ru-RU"/>
                </w:rPr>
                <w:t>6</w:t>
              </w:r>
              <w:r>
                <w:rPr>
                  <w:rFonts w:ascii="Times New Roman" w:hAnsi="Times New Roman"/>
                  <w:color w:val="0000FF"/>
                  <w:u w:val="single"/>
                </w:rPr>
                <w:t>e</w:t>
              </w:r>
            </w:hyperlink>
          </w:p>
        </w:tc>
      </w:tr>
      <w:tr w:rsidR="00D826EF" w:rsidRPr="00AE6A8E">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t>38</w:t>
            </w:r>
          </w:p>
        </w:tc>
        <w:tc>
          <w:tcPr>
            <w:tcW w:w="322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Тематическая проверочная работа по итогам раздела «Жанровое многообразие творчества Л.Н. Толстого»</w:t>
            </w:r>
          </w:p>
        </w:tc>
        <w:tc>
          <w:tcPr>
            <w:tcW w:w="809"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w:t>
              </w:r>
              <w:r>
                <w:rPr>
                  <w:rFonts w:ascii="Times New Roman" w:hAnsi="Times New Roman"/>
                  <w:color w:val="0000FF"/>
                  <w:u w:val="single"/>
                </w:rPr>
                <w:t>f</w:t>
              </w:r>
              <w:r w:rsidRPr="00621914">
                <w:rPr>
                  <w:rFonts w:ascii="Times New Roman" w:hAnsi="Times New Roman"/>
                  <w:color w:val="0000FF"/>
                  <w:u w:val="single"/>
                  <w:lang w:val="ru-RU"/>
                </w:rPr>
                <w:t>29</w:t>
              </w:r>
              <w:r>
                <w:rPr>
                  <w:rFonts w:ascii="Times New Roman" w:hAnsi="Times New Roman"/>
                  <w:color w:val="0000FF"/>
                  <w:u w:val="single"/>
                </w:rPr>
                <w:t>fad</w:t>
              </w:r>
              <w:r w:rsidRPr="00621914">
                <w:rPr>
                  <w:rFonts w:ascii="Times New Roman" w:hAnsi="Times New Roman"/>
                  <w:color w:val="0000FF"/>
                  <w:u w:val="single"/>
                  <w:lang w:val="ru-RU"/>
                </w:rPr>
                <w:t>7</w:t>
              </w:r>
              <w:r>
                <w:rPr>
                  <w:rFonts w:ascii="Times New Roman" w:hAnsi="Times New Roman"/>
                  <w:color w:val="0000FF"/>
                  <w:u w:val="single"/>
                </w:rPr>
                <w:t>c</w:t>
              </w:r>
            </w:hyperlink>
          </w:p>
        </w:tc>
      </w:tr>
      <w:tr w:rsidR="00D826EF" w:rsidRPr="00AE6A8E">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t>39</w:t>
            </w:r>
          </w:p>
        </w:tc>
        <w:tc>
          <w:tcPr>
            <w:tcW w:w="322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Резервный урок. Подготовка выставки книг Л. Толстого. Подготовка сообщения о книгах Л. Толстого (сказки, рассказы, были, басни)</w:t>
            </w:r>
          </w:p>
        </w:tc>
        <w:tc>
          <w:tcPr>
            <w:tcW w:w="809"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826EF" w:rsidRDefault="00D826EF">
            <w:pPr>
              <w:spacing w:after="0"/>
              <w:ind w:left="135"/>
              <w:jc w:val="center"/>
            </w:pP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w:t>
              </w:r>
              <w:r>
                <w:rPr>
                  <w:rFonts w:ascii="Times New Roman" w:hAnsi="Times New Roman"/>
                  <w:color w:val="0000FF"/>
                  <w:u w:val="single"/>
                </w:rPr>
                <w:t>f</w:t>
              </w:r>
              <w:r w:rsidRPr="00621914">
                <w:rPr>
                  <w:rFonts w:ascii="Times New Roman" w:hAnsi="Times New Roman"/>
                  <w:color w:val="0000FF"/>
                  <w:u w:val="single"/>
                  <w:lang w:val="ru-RU"/>
                </w:rPr>
                <w:t>2</w:t>
              </w:r>
              <w:r>
                <w:rPr>
                  <w:rFonts w:ascii="Times New Roman" w:hAnsi="Times New Roman"/>
                  <w:color w:val="0000FF"/>
                  <w:u w:val="single"/>
                </w:rPr>
                <w:t>a</w:t>
              </w:r>
              <w:r w:rsidRPr="00621914">
                <w:rPr>
                  <w:rFonts w:ascii="Times New Roman" w:hAnsi="Times New Roman"/>
                  <w:color w:val="0000FF"/>
                  <w:u w:val="single"/>
                  <w:lang w:val="ru-RU"/>
                </w:rPr>
                <w:t>0</w:t>
              </w:r>
              <w:r>
                <w:rPr>
                  <w:rFonts w:ascii="Times New Roman" w:hAnsi="Times New Roman"/>
                  <w:color w:val="0000FF"/>
                  <w:u w:val="single"/>
                </w:rPr>
                <w:t>a</w:t>
              </w:r>
              <w:r w:rsidRPr="00621914">
                <w:rPr>
                  <w:rFonts w:ascii="Times New Roman" w:hAnsi="Times New Roman"/>
                  <w:color w:val="0000FF"/>
                  <w:u w:val="single"/>
                  <w:lang w:val="ru-RU"/>
                </w:rPr>
                <w:t>5</w:t>
              </w:r>
              <w:r>
                <w:rPr>
                  <w:rFonts w:ascii="Times New Roman" w:hAnsi="Times New Roman"/>
                  <w:color w:val="0000FF"/>
                  <w:u w:val="single"/>
                </w:rPr>
                <w:t>e</w:t>
              </w:r>
              <w:r w:rsidRPr="00621914">
                <w:rPr>
                  <w:rFonts w:ascii="Times New Roman" w:hAnsi="Times New Roman"/>
                  <w:color w:val="0000FF"/>
                  <w:u w:val="single"/>
                  <w:lang w:val="ru-RU"/>
                </w:rPr>
                <w:t>2</w:t>
              </w:r>
            </w:hyperlink>
          </w:p>
        </w:tc>
      </w:tr>
      <w:tr w:rsidR="00D826EF" w:rsidRPr="00AE6A8E">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t>40</w:t>
            </w:r>
          </w:p>
        </w:tc>
        <w:tc>
          <w:tcPr>
            <w:tcW w:w="322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Взаимоотношения со сверстниками – тема рассказа А.П. Чехова «Мальчики»</w:t>
            </w:r>
          </w:p>
        </w:tc>
        <w:tc>
          <w:tcPr>
            <w:tcW w:w="809"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826EF" w:rsidRDefault="00D826EF">
            <w:pPr>
              <w:spacing w:after="0"/>
              <w:ind w:left="135"/>
              <w:jc w:val="center"/>
            </w:pP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w:t>
              </w:r>
              <w:r>
                <w:rPr>
                  <w:rFonts w:ascii="Times New Roman" w:hAnsi="Times New Roman"/>
                  <w:color w:val="0000FF"/>
                  <w:u w:val="single"/>
                </w:rPr>
                <w:t>f</w:t>
              </w:r>
              <w:r w:rsidRPr="00621914">
                <w:rPr>
                  <w:rFonts w:ascii="Times New Roman" w:hAnsi="Times New Roman"/>
                  <w:color w:val="0000FF"/>
                  <w:u w:val="single"/>
                  <w:lang w:val="ru-RU"/>
                </w:rPr>
                <w:t>29</w:t>
              </w:r>
              <w:r>
                <w:rPr>
                  <w:rFonts w:ascii="Times New Roman" w:hAnsi="Times New Roman"/>
                  <w:color w:val="0000FF"/>
                  <w:u w:val="single"/>
                </w:rPr>
                <w:t>fd</w:t>
              </w:r>
              <w:r w:rsidRPr="00621914">
                <w:rPr>
                  <w:rFonts w:ascii="Times New Roman" w:hAnsi="Times New Roman"/>
                  <w:color w:val="0000FF"/>
                  <w:u w:val="single"/>
                  <w:lang w:val="ru-RU"/>
                </w:rPr>
                <w:t>662</w:t>
              </w:r>
            </w:hyperlink>
          </w:p>
        </w:tc>
      </w:tr>
      <w:tr w:rsidR="00D826EF" w:rsidRPr="00AE6A8E">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t>41</w:t>
            </w:r>
          </w:p>
        </w:tc>
        <w:tc>
          <w:tcPr>
            <w:tcW w:w="322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Образы героев-детей в рассказе А.П. Чехова «Мальчики»</w:t>
            </w:r>
          </w:p>
        </w:tc>
        <w:tc>
          <w:tcPr>
            <w:tcW w:w="809"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826EF" w:rsidRDefault="00D826EF">
            <w:pPr>
              <w:spacing w:after="0"/>
              <w:ind w:left="135"/>
              <w:jc w:val="center"/>
            </w:pP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w:t>
              </w:r>
              <w:r>
                <w:rPr>
                  <w:rFonts w:ascii="Times New Roman" w:hAnsi="Times New Roman"/>
                  <w:color w:val="0000FF"/>
                  <w:u w:val="single"/>
                </w:rPr>
                <w:t>f</w:t>
              </w:r>
              <w:r w:rsidRPr="00621914">
                <w:rPr>
                  <w:rFonts w:ascii="Times New Roman" w:hAnsi="Times New Roman"/>
                  <w:color w:val="0000FF"/>
                  <w:u w:val="single"/>
                  <w:lang w:val="ru-RU"/>
                </w:rPr>
                <w:t>29</w:t>
              </w:r>
              <w:r>
                <w:rPr>
                  <w:rFonts w:ascii="Times New Roman" w:hAnsi="Times New Roman"/>
                  <w:color w:val="0000FF"/>
                  <w:u w:val="single"/>
                </w:rPr>
                <w:t>fdb</w:t>
              </w:r>
              <w:r w:rsidRPr="00621914">
                <w:rPr>
                  <w:rFonts w:ascii="Times New Roman" w:hAnsi="Times New Roman"/>
                  <w:color w:val="0000FF"/>
                  <w:u w:val="single"/>
                  <w:lang w:val="ru-RU"/>
                </w:rPr>
                <w:t>80</w:t>
              </w:r>
            </w:hyperlink>
          </w:p>
        </w:tc>
      </w:tr>
      <w:tr w:rsidR="00D826EF" w:rsidRPr="00AE6A8E">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lastRenderedPageBreak/>
              <w:t>42</w:t>
            </w:r>
          </w:p>
        </w:tc>
        <w:tc>
          <w:tcPr>
            <w:tcW w:w="322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Соотнесение заглавия и главной мысли рассказа А.П. Чехова «Мальчики»</w:t>
            </w:r>
          </w:p>
        </w:tc>
        <w:tc>
          <w:tcPr>
            <w:tcW w:w="809"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826EF" w:rsidRDefault="00D826EF">
            <w:pPr>
              <w:spacing w:after="0"/>
              <w:ind w:left="135"/>
              <w:jc w:val="center"/>
            </w:pP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w:t>
              </w:r>
              <w:r>
                <w:rPr>
                  <w:rFonts w:ascii="Times New Roman" w:hAnsi="Times New Roman"/>
                  <w:color w:val="0000FF"/>
                  <w:u w:val="single"/>
                </w:rPr>
                <w:t>f</w:t>
              </w:r>
              <w:r w:rsidRPr="00621914">
                <w:rPr>
                  <w:rFonts w:ascii="Times New Roman" w:hAnsi="Times New Roman"/>
                  <w:color w:val="0000FF"/>
                  <w:u w:val="single"/>
                  <w:lang w:val="ru-RU"/>
                </w:rPr>
                <w:t>29</w:t>
              </w:r>
              <w:r>
                <w:rPr>
                  <w:rFonts w:ascii="Times New Roman" w:hAnsi="Times New Roman"/>
                  <w:color w:val="0000FF"/>
                  <w:u w:val="single"/>
                </w:rPr>
                <w:t>fdcc</w:t>
              </w:r>
              <w:r w:rsidRPr="00621914">
                <w:rPr>
                  <w:rFonts w:ascii="Times New Roman" w:hAnsi="Times New Roman"/>
                  <w:color w:val="0000FF"/>
                  <w:u w:val="single"/>
                  <w:lang w:val="ru-RU"/>
                </w:rPr>
                <w:t>0</w:t>
              </w:r>
            </w:hyperlink>
          </w:p>
        </w:tc>
      </w:tr>
      <w:tr w:rsidR="00D826EF" w:rsidRPr="00AE6A8E">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t>43</w:t>
            </w:r>
          </w:p>
        </w:tc>
        <w:tc>
          <w:tcPr>
            <w:tcW w:w="322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Осознание ценности чтения для учёбы и жизни</w:t>
            </w:r>
          </w:p>
        </w:tc>
        <w:tc>
          <w:tcPr>
            <w:tcW w:w="809"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826EF" w:rsidRDefault="00D826EF">
            <w:pPr>
              <w:spacing w:after="0"/>
              <w:ind w:left="135"/>
              <w:jc w:val="center"/>
            </w:pP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w:t>
              </w:r>
              <w:r>
                <w:rPr>
                  <w:rFonts w:ascii="Times New Roman" w:hAnsi="Times New Roman"/>
                  <w:color w:val="0000FF"/>
                  <w:u w:val="single"/>
                </w:rPr>
                <w:t>f</w:t>
              </w:r>
              <w:r w:rsidRPr="00621914">
                <w:rPr>
                  <w:rFonts w:ascii="Times New Roman" w:hAnsi="Times New Roman"/>
                  <w:color w:val="0000FF"/>
                  <w:u w:val="single"/>
                  <w:lang w:val="ru-RU"/>
                </w:rPr>
                <w:t>2</w:t>
              </w:r>
              <w:r>
                <w:rPr>
                  <w:rFonts w:ascii="Times New Roman" w:hAnsi="Times New Roman"/>
                  <w:color w:val="0000FF"/>
                  <w:u w:val="single"/>
                </w:rPr>
                <w:t>a</w:t>
              </w:r>
              <w:r w:rsidRPr="00621914">
                <w:rPr>
                  <w:rFonts w:ascii="Times New Roman" w:hAnsi="Times New Roman"/>
                  <w:color w:val="0000FF"/>
                  <w:u w:val="single"/>
                  <w:lang w:val="ru-RU"/>
                </w:rPr>
                <w:t>0</w:t>
              </w:r>
              <w:r>
                <w:rPr>
                  <w:rFonts w:ascii="Times New Roman" w:hAnsi="Times New Roman"/>
                  <w:color w:val="0000FF"/>
                  <w:u w:val="single"/>
                </w:rPr>
                <w:t>a</w:t>
              </w:r>
              <w:r w:rsidRPr="00621914">
                <w:rPr>
                  <w:rFonts w:ascii="Times New Roman" w:hAnsi="Times New Roman"/>
                  <w:color w:val="0000FF"/>
                  <w:u w:val="single"/>
                  <w:lang w:val="ru-RU"/>
                </w:rPr>
                <w:t>6</w:t>
              </w:r>
              <w:r>
                <w:rPr>
                  <w:rFonts w:ascii="Times New Roman" w:hAnsi="Times New Roman"/>
                  <w:color w:val="0000FF"/>
                  <w:u w:val="single"/>
                </w:rPr>
                <w:t>f</w:t>
              </w:r>
              <w:r w:rsidRPr="00621914">
                <w:rPr>
                  <w:rFonts w:ascii="Times New Roman" w:hAnsi="Times New Roman"/>
                  <w:color w:val="0000FF"/>
                  <w:u w:val="single"/>
                  <w:lang w:val="ru-RU"/>
                </w:rPr>
                <w:t>0</w:t>
              </w:r>
            </w:hyperlink>
          </w:p>
        </w:tc>
      </w:tr>
      <w:tr w:rsidR="00D826EF" w:rsidRPr="00AE6A8E">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t>44</w:t>
            </w:r>
          </w:p>
        </w:tc>
        <w:tc>
          <w:tcPr>
            <w:tcW w:w="322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Поэты о красоте родной природы: анализ авторских приёмов создания художественного образа</w:t>
            </w:r>
          </w:p>
        </w:tc>
        <w:tc>
          <w:tcPr>
            <w:tcW w:w="809"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826EF" w:rsidRDefault="00D826EF">
            <w:pPr>
              <w:spacing w:after="0"/>
              <w:ind w:left="135"/>
              <w:jc w:val="center"/>
            </w:pP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w:t>
              </w:r>
              <w:r>
                <w:rPr>
                  <w:rFonts w:ascii="Times New Roman" w:hAnsi="Times New Roman"/>
                  <w:color w:val="0000FF"/>
                  <w:u w:val="single"/>
                </w:rPr>
                <w:t>f</w:t>
              </w:r>
              <w:r w:rsidRPr="00621914">
                <w:rPr>
                  <w:rFonts w:ascii="Times New Roman" w:hAnsi="Times New Roman"/>
                  <w:color w:val="0000FF"/>
                  <w:u w:val="single"/>
                  <w:lang w:val="ru-RU"/>
                </w:rPr>
                <w:t>29</w:t>
              </w:r>
              <w:r>
                <w:rPr>
                  <w:rFonts w:ascii="Times New Roman" w:hAnsi="Times New Roman"/>
                  <w:color w:val="0000FF"/>
                  <w:u w:val="single"/>
                </w:rPr>
                <w:t>f</w:t>
              </w:r>
              <w:r w:rsidRPr="00621914">
                <w:rPr>
                  <w:rFonts w:ascii="Times New Roman" w:hAnsi="Times New Roman"/>
                  <w:color w:val="0000FF"/>
                  <w:u w:val="single"/>
                  <w:lang w:val="ru-RU"/>
                </w:rPr>
                <w:t>9</w:t>
              </w:r>
              <w:r>
                <w:rPr>
                  <w:rFonts w:ascii="Times New Roman" w:hAnsi="Times New Roman"/>
                  <w:color w:val="0000FF"/>
                  <w:u w:val="single"/>
                </w:rPr>
                <w:t>b</w:t>
              </w:r>
              <w:r w:rsidRPr="00621914">
                <w:rPr>
                  <w:rFonts w:ascii="Times New Roman" w:hAnsi="Times New Roman"/>
                  <w:color w:val="0000FF"/>
                  <w:u w:val="single"/>
                  <w:lang w:val="ru-RU"/>
                </w:rPr>
                <w:t>34</w:t>
              </w:r>
            </w:hyperlink>
          </w:p>
        </w:tc>
      </w:tr>
      <w:tr w:rsidR="00D826EF" w:rsidRPr="00AE6A8E">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t>45</w:t>
            </w:r>
          </w:p>
        </w:tc>
        <w:tc>
          <w:tcPr>
            <w:tcW w:w="322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Составление устного рассказа по репродукции картины на основе изученных произведений</w:t>
            </w:r>
          </w:p>
        </w:tc>
        <w:tc>
          <w:tcPr>
            <w:tcW w:w="809"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826EF" w:rsidRDefault="00D826EF">
            <w:pPr>
              <w:spacing w:after="0"/>
              <w:ind w:left="135"/>
              <w:jc w:val="center"/>
            </w:pP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w:t>
              </w:r>
              <w:r>
                <w:rPr>
                  <w:rFonts w:ascii="Times New Roman" w:hAnsi="Times New Roman"/>
                  <w:color w:val="0000FF"/>
                  <w:u w:val="single"/>
                </w:rPr>
                <w:t>f</w:t>
              </w:r>
              <w:r w:rsidRPr="00621914">
                <w:rPr>
                  <w:rFonts w:ascii="Times New Roman" w:hAnsi="Times New Roman"/>
                  <w:color w:val="0000FF"/>
                  <w:u w:val="single"/>
                  <w:lang w:val="ru-RU"/>
                </w:rPr>
                <w:t>29</w:t>
              </w:r>
              <w:r>
                <w:rPr>
                  <w:rFonts w:ascii="Times New Roman" w:hAnsi="Times New Roman"/>
                  <w:color w:val="0000FF"/>
                  <w:u w:val="single"/>
                </w:rPr>
                <w:t>fa</w:t>
              </w:r>
              <w:r w:rsidRPr="00621914">
                <w:rPr>
                  <w:rFonts w:ascii="Times New Roman" w:hAnsi="Times New Roman"/>
                  <w:color w:val="0000FF"/>
                  <w:u w:val="single"/>
                  <w:lang w:val="ru-RU"/>
                </w:rPr>
                <w:t>21</w:t>
              </w:r>
              <w:r>
                <w:rPr>
                  <w:rFonts w:ascii="Times New Roman" w:hAnsi="Times New Roman"/>
                  <w:color w:val="0000FF"/>
                  <w:u w:val="single"/>
                </w:rPr>
                <w:t>e</w:t>
              </w:r>
            </w:hyperlink>
          </w:p>
        </w:tc>
      </w:tr>
      <w:tr w:rsidR="00D826EF" w:rsidRPr="00AE6A8E">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t>46</w:t>
            </w:r>
          </w:p>
        </w:tc>
        <w:tc>
          <w:tcPr>
            <w:tcW w:w="322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Описание явления природы в стихотворении В.А. Жуковский «Загадка»: приёмы создания художественного образа</w:t>
            </w:r>
          </w:p>
        </w:tc>
        <w:tc>
          <w:tcPr>
            <w:tcW w:w="809"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826EF" w:rsidRDefault="00D826EF">
            <w:pPr>
              <w:spacing w:after="0"/>
              <w:ind w:left="135"/>
              <w:jc w:val="center"/>
            </w:pP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w:t>
              </w:r>
              <w:r>
                <w:rPr>
                  <w:rFonts w:ascii="Times New Roman" w:hAnsi="Times New Roman"/>
                  <w:color w:val="0000FF"/>
                  <w:u w:val="single"/>
                </w:rPr>
                <w:t>f</w:t>
              </w:r>
              <w:r w:rsidRPr="00621914">
                <w:rPr>
                  <w:rFonts w:ascii="Times New Roman" w:hAnsi="Times New Roman"/>
                  <w:color w:val="0000FF"/>
                  <w:u w:val="single"/>
                  <w:lang w:val="ru-RU"/>
                </w:rPr>
                <w:t>29</w:t>
              </w:r>
              <w:r>
                <w:rPr>
                  <w:rFonts w:ascii="Times New Roman" w:hAnsi="Times New Roman"/>
                  <w:color w:val="0000FF"/>
                  <w:u w:val="single"/>
                </w:rPr>
                <w:t>fa</w:t>
              </w:r>
              <w:r w:rsidRPr="00621914">
                <w:rPr>
                  <w:rFonts w:ascii="Times New Roman" w:hAnsi="Times New Roman"/>
                  <w:color w:val="0000FF"/>
                  <w:u w:val="single"/>
                  <w:lang w:val="ru-RU"/>
                </w:rPr>
                <w:t>002</w:t>
              </w:r>
            </w:hyperlink>
          </w:p>
        </w:tc>
      </w:tr>
      <w:tr w:rsidR="00D826EF" w:rsidRPr="00AE6A8E">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t>47</w:t>
            </w:r>
          </w:p>
        </w:tc>
        <w:tc>
          <w:tcPr>
            <w:tcW w:w="322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Сравнение образа радуги в стихотворениях В.А. Жуковского «Загадка» и Ф.И. Тютчева «Как неожиданно и ярко»</w:t>
            </w:r>
          </w:p>
        </w:tc>
        <w:tc>
          <w:tcPr>
            <w:tcW w:w="809"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826EF" w:rsidRDefault="00D826EF">
            <w:pPr>
              <w:spacing w:after="0"/>
              <w:ind w:left="135"/>
              <w:jc w:val="center"/>
            </w:pP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w:t>
              </w:r>
              <w:r>
                <w:rPr>
                  <w:rFonts w:ascii="Times New Roman" w:hAnsi="Times New Roman"/>
                  <w:color w:val="0000FF"/>
                  <w:u w:val="single"/>
                </w:rPr>
                <w:t>f</w:t>
              </w:r>
              <w:r w:rsidRPr="00621914">
                <w:rPr>
                  <w:rFonts w:ascii="Times New Roman" w:hAnsi="Times New Roman"/>
                  <w:color w:val="0000FF"/>
                  <w:u w:val="single"/>
                  <w:lang w:val="ru-RU"/>
                </w:rPr>
                <w:t>29</w:t>
              </w:r>
              <w:r>
                <w:rPr>
                  <w:rFonts w:ascii="Times New Roman" w:hAnsi="Times New Roman"/>
                  <w:color w:val="0000FF"/>
                  <w:u w:val="single"/>
                </w:rPr>
                <w:t>f</w:t>
              </w:r>
              <w:r w:rsidRPr="00621914">
                <w:rPr>
                  <w:rFonts w:ascii="Times New Roman" w:hAnsi="Times New Roman"/>
                  <w:color w:val="0000FF"/>
                  <w:u w:val="single"/>
                  <w:lang w:val="ru-RU"/>
                </w:rPr>
                <w:t>9</w:t>
              </w:r>
              <w:r>
                <w:rPr>
                  <w:rFonts w:ascii="Times New Roman" w:hAnsi="Times New Roman"/>
                  <w:color w:val="0000FF"/>
                  <w:u w:val="single"/>
                </w:rPr>
                <w:t>ee</w:t>
              </w:r>
              <w:r w:rsidRPr="00621914">
                <w:rPr>
                  <w:rFonts w:ascii="Times New Roman" w:hAnsi="Times New Roman"/>
                  <w:color w:val="0000FF"/>
                  <w:u w:val="single"/>
                  <w:lang w:val="ru-RU"/>
                </w:rPr>
                <w:t>0</w:t>
              </w:r>
            </w:hyperlink>
          </w:p>
        </w:tc>
      </w:tr>
      <w:tr w:rsidR="00D826EF" w:rsidRPr="00AE6A8E">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t>48</w:t>
            </w:r>
          </w:p>
        </w:tc>
        <w:tc>
          <w:tcPr>
            <w:tcW w:w="322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Восприятие картин природы в стихотворении А.А. Фета «Весенний дождь» и других его стихотворений</w:t>
            </w:r>
          </w:p>
        </w:tc>
        <w:tc>
          <w:tcPr>
            <w:tcW w:w="809"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826EF" w:rsidRDefault="00D826EF">
            <w:pPr>
              <w:spacing w:after="0"/>
              <w:ind w:left="135"/>
              <w:jc w:val="center"/>
            </w:pP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w:t>
              </w:r>
              <w:r>
                <w:rPr>
                  <w:rFonts w:ascii="Times New Roman" w:hAnsi="Times New Roman"/>
                  <w:color w:val="0000FF"/>
                  <w:u w:val="single"/>
                </w:rPr>
                <w:t>f</w:t>
              </w:r>
              <w:r w:rsidRPr="00621914">
                <w:rPr>
                  <w:rFonts w:ascii="Times New Roman" w:hAnsi="Times New Roman"/>
                  <w:color w:val="0000FF"/>
                  <w:u w:val="single"/>
                  <w:lang w:val="ru-RU"/>
                </w:rPr>
                <w:t>29</w:t>
              </w:r>
              <w:r>
                <w:rPr>
                  <w:rFonts w:ascii="Times New Roman" w:hAnsi="Times New Roman"/>
                  <w:color w:val="0000FF"/>
                  <w:u w:val="single"/>
                </w:rPr>
                <w:t>fa</w:t>
              </w:r>
              <w:r w:rsidRPr="00621914">
                <w:rPr>
                  <w:rFonts w:ascii="Times New Roman" w:hAnsi="Times New Roman"/>
                  <w:color w:val="0000FF"/>
                  <w:u w:val="single"/>
                  <w:lang w:val="ru-RU"/>
                </w:rPr>
                <w:t>11</w:t>
              </w:r>
              <w:r>
                <w:rPr>
                  <w:rFonts w:ascii="Times New Roman" w:hAnsi="Times New Roman"/>
                  <w:color w:val="0000FF"/>
                  <w:u w:val="single"/>
                </w:rPr>
                <w:t>a</w:t>
              </w:r>
            </w:hyperlink>
          </w:p>
        </w:tc>
      </w:tr>
      <w:tr w:rsidR="00D826EF" w:rsidRPr="00AE6A8E">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t>49</w:t>
            </w:r>
          </w:p>
        </w:tc>
        <w:tc>
          <w:tcPr>
            <w:tcW w:w="3224" w:type="dxa"/>
            <w:tcMar>
              <w:top w:w="50" w:type="dxa"/>
              <w:left w:w="100" w:type="dxa"/>
            </w:tcMar>
            <w:vAlign w:val="center"/>
          </w:tcPr>
          <w:p w:rsidR="00D826EF" w:rsidRDefault="00621914">
            <w:pPr>
              <w:spacing w:after="0"/>
              <w:ind w:left="135"/>
            </w:pPr>
            <w:r w:rsidRPr="00621914">
              <w:rPr>
                <w:rFonts w:ascii="Times New Roman" w:hAnsi="Times New Roman"/>
                <w:color w:val="000000"/>
                <w:sz w:val="24"/>
                <w:lang w:val="ru-RU"/>
              </w:rPr>
              <w:t xml:space="preserve">Авторские приёмы создания художественного образа в стихотворении Е.А. Баратынского «Весна, весна! </w:t>
            </w:r>
            <w:r>
              <w:rPr>
                <w:rFonts w:ascii="Times New Roman" w:hAnsi="Times New Roman"/>
                <w:color w:val="000000"/>
                <w:sz w:val="24"/>
              </w:rPr>
              <w:t>Как воздух чист»</w:t>
            </w:r>
            <w:proofErr w:type="gramStart"/>
            <w:r>
              <w:rPr>
                <w:rFonts w:ascii="Times New Roman" w:hAnsi="Times New Roman"/>
                <w:color w:val="000000"/>
                <w:sz w:val="24"/>
              </w:rPr>
              <w:t>..»</w:t>
            </w:r>
            <w:proofErr w:type="gramEnd"/>
          </w:p>
        </w:tc>
        <w:tc>
          <w:tcPr>
            <w:tcW w:w="809"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826EF" w:rsidRDefault="00D826EF">
            <w:pPr>
              <w:spacing w:after="0"/>
              <w:ind w:left="135"/>
              <w:jc w:val="center"/>
            </w:pP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w:t>
              </w:r>
              <w:r>
                <w:rPr>
                  <w:rFonts w:ascii="Times New Roman" w:hAnsi="Times New Roman"/>
                  <w:color w:val="0000FF"/>
                  <w:u w:val="single"/>
                </w:rPr>
                <w:t>f</w:t>
              </w:r>
              <w:r w:rsidRPr="00621914">
                <w:rPr>
                  <w:rFonts w:ascii="Times New Roman" w:hAnsi="Times New Roman"/>
                  <w:color w:val="0000FF"/>
                  <w:u w:val="single"/>
                  <w:lang w:val="ru-RU"/>
                </w:rPr>
                <w:t>29</w:t>
              </w:r>
              <w:r>
                <w:rPr>
                  <w:rFonts w:ascii="Times New Roman" w:hAnsi="Times New Roman"/>
                  <w:color w:val="0000FF"/>
                  <w:u w:val="single"/>
                </w:rPr>
                <w:t>f</w:t>
              </w:r>
              <w:r w:rsidRPr="00621914">
                <w:rPr>
                  <w:rFonts w:ascii="Times New Roman" w:hAnsi="Times New Roman"/>
                  <w:color w:val="0000FF"/>
                  <w:u w:val="single"/>
                  <w:lang w:val="ru-RU"/>
                </w:rPr>
                <w:t>9</w:t>
              </w:r>
              <w:r>
                <w:rPr>
                  <w:rFonts w:ascii="Times New Roman" w:hAnsi="Times New Roman"/>
                  <w:color w:val="0000FF"/>
                  <w:u w:val="single"/>
                </w:rPr>
                <w:t>c</w:t>
              </w:r>
              <w:r w:rsidRPr="00621914">
                <w:rPr>
                  <w:rFonts w:ascii="Times New Roman" w:hAnsi="Times New Roman"/>
                  <w:color w:val="0000FF"/>
                  <w:u w:val="single"/>
                  <w:lang w:val="ru-RU"/>
                </w:rPr>
                <w:t>42</w:t>
              </w:r>
            </w:hyperlink>
          </w:p>
        </w:tc>
      </w:tr>
      <w:tr w:rsidR="00D826EF" w:rsidRPr="00AE6A8E">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t>50</w:t>
            </w:r>
          </w:p>
        </w:tc>
        <w:tc>
          <w:tcPr>
            <w:tcW w:w="322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Резервный урок. Анализ </w:t>
            </w:r>
            <w:r w:rsidRPr="00621914">
              <w:rPr>
                <w:rFonts w:ascii="Times New Roman" w:hAnsi="Times New Roman"/>
                <w:color w:val="000000"/>
                <w:sz w:val="24"/>
                <w:lang w:val="ru-RU"/>
              </w:rPr>
              <w:lastRenderedPageBreak/>
              <w:t>настроения в стихотворении</w:t>
            </w:r>
          </w:p>
        </w:tc>
        <w:tc>
          <w:tcPr>
            <w:tcW w:w="809"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D826EF" w:rsidRDefault="00D826EF">
            <w:pPr>
              <w:spacing w:after="0"/>
              <w:ind w:left="135"/>
              <w:jc w:val="center"/>
            </w:pP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w:t>
              </w:r>
              <w:r>
                <w:rPr>
                  <w:rFonts w:ascii="Times New Roman" w:hAnsi="Times New Roman"/>
                  <w:color w:val="0000FF"/>
                  <w:u w:val="single"/>
                </w:rPr>
                <w:t>f</w:t>
              </w:r>
              <w:r w:rsidRPr="00621914">
                <w:rPr>
                  <w:rFonts w:ascii="Times New Roman" w:hAnsi="Times New Roman"/>
                  <w:color w:val="0000FF"/>
                  <w:u w:val="single"/>
                  <w:lang w:val="ru-RU"/>
                </w:rPr>
                <w:t>29</w:t>
              </w:r>
              <w:r>
                <w:rPr>
                  <w:rFonts w:ascii="Times New Roman" w:hAnsi="Times New Roman"/>
                  <w:color w:val="0000FF"/>
                  <w:u w:val="single"/>
                </w:rPr>
                <w:t>f</w:t>
              </w:r>
              <w:r w:rsidRPr="00621914">
                <w:rPr>
                  <w:rFonts w:ascii="Times New Roman" w:hAnsi="Times New Roman"/>
                  <w:color w:val="0000FF"/>
                  <w:u w:val="single"/>
                  <w:lang w:val="ru-RU"/>
                </w:rPr>
                <w:t>9</w:t>
              </w:r>
              <w:r>
                <w:rPr>
                  <w:rFonts w:ascii="Times New Roman" w:hAnsi="Times New Roman"/>
                  <w:color w:val="0000FF"/>
                  <w:u w:val="single"/>
                </w:rPr>
                <w:t>d</w:t>
              </w:r>
              <w:r w:rsidRPr="00621914">
                <w:rPr>
                  <w:rFonts w:ascii="Times New Roman" w:hAnsi="Times New Roman"/>
                  <w:color w:val="0000FF"/>
                  <w:u w:val="single"/>
                  <w:lang w:val="ru-RU"/>
                </w:rPr>
                <w:t>82</w:t>
              </w:r>
            </w:hyperlink>
          </w:p>
        </w:tc>
      </w:tr>
      <w:tr w:rsidR="00D826EF" w:rsidRPr="00AE6A8E">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lastRenderedPageBreak/>
              <w:t>51</w:t>
            </w:r>
          </w:p>
        </w:tc>
        <w:tc>
          <w:tcPr>
            <w:tcW w:w="322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Выразительность поэтической речи стихотворения И.С. Никитина «В синем небе плывут над полями…» и другие на выбор</w:t>
            </w:r>
          </w:p>
        </w:tc>
        <w:tc>
          <w:tcPr>
            <w:tcW w:w="809"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826EF" w:rsidRDefault="00D826EF">
            <w:pPr>
              <w:spacing w:after="0"/>
              <w:ind w:left="135"/>
              <w:jc w:val="center"/>
            </w:pP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w:t>
              </w:r>
              <w:r>
                <w:rPr>
                  <w:rFonts w:ascii="Times New Roman" w:hAnsi="Times New Roman"/>
                  <w:color w:val="0000FF"/>
                  <w:u w:val="single"/>
                </w:rPr>
                <w:t>f</w:t>
              </w:r>
              <w:r w:rsidRPr="00621914">
                <w:rPr>
                  <w:rFonts w:ascii="Times New Roman" w:hAnsi="Times New Roman"/>
                  <w:color w:val="0000FF"/>
                  <w:u w:val="single"/>
                  <w:lang w:val="ru-RU"/>
                </w:rPr>
                <w:t>29</w:t>
              </w:r>
              <w:r>
                <w:rPr>
                  <w:rFonts w:ascii="Times New Roman" w:hAnsi="Times New Roman"/>
                  <w:color w:val="0000FF"/>
                  <w:u w:val="single"/>
                </w:rPr>
                <w:t>faec</w:t>
              </w:r>
              <w:r w:rsidRPr="00621914">
                <w:rPr>
                  <w:rFonts w:ascii="Times New Roman" w:hAnsi="Times New Roman"/>
                  <w:color w:val="0000FF"/>
                  <w:u w:val="single"/>
                  <w:lang w:val="ru-RU"/>
                </w:rPr>
                <w:t>6</w:t>
              </w:r>
            </w:hyperlink>
          </w:p>
        </w:tc>
      </w:tr>
      <w:tr w:rsidR="00D826EF" w:rsidRPr="00AE6A8E">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t>52</w:t>
            </w:r>
          </w:p>
        </w:tc>
        <w:tc>
          <w:tcPr>
            <w:tcW w:w="3224" w:type="dxa"/>
            <w:tcMar>
              <w:top w:w="50" w:type="dxa"/>
              <w:left w:w="100" w:type="dxa"/>
            </w:tcMar>
            <w:vAlign w:val="center"/>
          </w:tcPr>
          <w:p w:rsidR="00D826EF" w:rsidRDefault="00621914">
            <w:pPr>
              <w:spacing w:after="0"/>
              <w:ind w:left="135"/>
            </w:pPr>
            <w:r w:rsidRPr="00621914">
              <w:rPr>
                <w:rFonts w:ascii="Times New Roman" w:hAnsi="Times New Roman"/>
                <w:color w:val="000000"/>
                <w:sz w:val="24"/>
                <w:lang w:val="ru-RU"/>
              </w:rPr>
              <w:t xml:space="preserve">Анализ чувств и настроения, создаваемых лирическим произведением. </w:t>
            </w:r>
            <w:r>
              <w:rPr>
                <w:rFonts w:ascii="Times New Roman" w:hAnsi="Times New Roman"/>
                <w:color w:val="000000"/>
                <w:sz w:val="24"/>
              </w:rPr>
              <w:t>На примере произведения А.А. Прокофьева "Люблю берёзу русскую..."</w:t>
            </w:r>
          </w:p>
        </w:tc>
        <w:tc>
          <w:tcPr>
            <w:tcW w:w="809"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826EF" w:rsidRDefault="00D826EF">
            <w:pPr>
              <w:spacing w:after="0"/>
              <w:ind w:left="135"/>
              <w:jc w:val="center"/>
            </w:pP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w:t>
              </w:r>
              <w:r>
                <w:rPr>
                  <w:rFonts w:ascii="Times New Roman" w:hAnsi="Times New Roman"/>
                  <w:color w:val="0000FF"/>
                  <w:u w:val="single"/>
                </w:rPr>
                <w:t>f</w:t>
              </w:r>
              <w:r w:rsidRPr="00621914">
                <w:rPr>
                  <w:rFonts w:ascii="Times New Roman" w:hAnsi="Times New Roman"/>
                  <w:color w:val="0000FF"/>
                  <w:u w:val="single"/>
                  <w:lang w:val="ru-RU"/>
                </w:rPr>
                <w:t>29</w:t>
              </w:r>
              <w:r>
                <w:rPr>
                  <w:rFonts w:ascii="Times New Roman" w:hAnsi="Times New Roman"/>
                  <w:color w:val="0000FF"/>
                  <w:u w:val="single"/>
                </w:rPr>
                <w:t>fb</w:t>
              </w:r>
              <w:r w:rsidRPr="00621914">
                <w:rPr>
                  <w:rFonts w:ascii="Times New Roman" w:hAnsi="Times New Roman"/>
                  <w:color w:val="0000FF"/>
                  <w:u w:val="single"/>
                  <w:lang w:val="ru-RU"/>
                </w:rPr>
                <w:t>682</w:t>
              </w:r>
            </w:hyperlink>
          </w:p>
        </w:tc>
      </w:tr>
      <w:tr w:rsidR="00D826EF" w:rsidRPr="00AE6A8E">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t>53</w:t>
            </w:r>
          </w:p>
        </w:tc>
        <w:tc>
          <w:tcPr>
            <w:tcW w:w="322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Образное изображение осени в стихотворении И.А. Бунина «Листопад»</w:t>
            </w:r>
          </w:p>
        </w:tc>
        <w:tc>
          <w:tcPr>
            <w:tcW w:w="809"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826EF" w:rsidRDefault="00D826EF">
            <w:pPr>
              <w:spacing w:after="0"/>
              <w:ind w:left="135"/>
              <w:jc w:val="center"/>
            </w:pP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w:t>
              </w:r>
              <w:r>
                <w:rPr>
                  <w:rFonts w:ascii="Times New Roman" w:hAnsi="Times New Roman"/>
                  <w:color w:val="0000FF"/>
                  <w:u w:val="single"/>
                </w:rPr>
                <w:t>f</w:t>
              </w:r>
              <w:r w:rsidRPr="00621914">
                <w:rPr>
                  <w:rFonts w:ascii="Times New Roman" w:hAnsi="Times New Roman"/>
                  <w:color w:val="0000FF"/>
                  <w:u w:val="single"/>
                  <w:lang w:val="ru-RU"/>
                </w:rPr>
                <w:t>29</w:t>
              </w:r>
              <w:r>
                <w:rPr>
                  <w:rFonts w:ascii="Times New Roman" w:hAnsi="Times New Roman"/>
                  <w:color w:val="0000FF"/>
                  <w:u w:val="single"/>
                </w:rPr>
                <w:t>fb</w:t>
              </w:r>
              <w:r w:rsidRPr="00621914">
                <w:rPr>
                  <w:rFonts w:ascii="Times New Roman" w:hAnsi="Times New Roman"/>
                  <w:color w:val="0000FF"/>
                  <w:u w:val="single"/>
                  <w:lang w:val="ru-RU"/>
                </w:rPr>
                <w:t>420</w:t>
              </w:r>
            </w:hyperlink>
          </w:p>
        </w:tc>
      </w:tr>
      <w:tr w:rsidR="00D826EF" w:rsidRPr="00AE6A8E">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t>54</w:t>
            </w:r>
          </w:p>
        </w:tc>
        <w:tc>
          <w:tcPr>
            <w:tcW w:w="3224" w:type="dxa"/>
            <w:tcMar>
              <w:top w:w="50" w:type="dxa"/>
              <w:left w:w="100" w:type="dxa"/>
            </w:tcMar>
            <w:vAlign w:val="center"/>
          </w:tcPr>
          <w:p w:rsidR="00D826EF" w:rsidRDefault="00621914">
            <w:pPr>
              <w:spacing w:after="0"/>
              <w:ind w:left="135"/>
            </w:pPr>
            <w:r w:rsidRPr="00621914">
              <w:rPr>
                <w:rFonts w:ascii="Times New Roman" w:hAnsi="Times New Roman"/>
                <w:color w:val="000000"/>
                <w:sz w:val="24"/>
                <w:lang w:val="ru-RU"/>
              </w:rPr>
              <w:t xml:space="preserve">Средства создания речевой выразительности в стихотворения К.Д. Бальмонта. </w:t>
            </w:r>
            <w:r>
              <w:rPr>
                <w:rFonts w:ascii="Times New Roman" w:hAnsi="Times New Roman"/>
                <w:color w:val="000000"/>
                <w:sz w:val="24"/>
              </w:rPr>
              <w:t>На примере стихотворения "Камыши"</w:t>
            </w:r>
          </w:p>
        </w:tc>
        <w:tc>
          <w:tcPr>
            <w:tcW w:w="809"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826EF" w:rsidRDefault="00D826EF">
            <w:pPr>
              <w:spacing w:after="0"/>
              <w:ind w:left="135"/>
              <w:jc w:val="center"/>
            </w:pP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621914">
                <w:rPr>
                  <w:rFonts w:ascii="Times New Roman" w:hAnsi="Times New Roman"/>
                  <w:color w:val="0000FF"/>
                  <w:u w:val="single"/>
                  <w:lang w:val="ru-RU"/>
                </w:rPr>
                <w:t>://</w:t>
              </w:r>
              <w:r>
                <w:rPr>
                  <w:rFonts w:ascii="Times New Roman" w:hAnsi="Times New Roman"/>
                  <w:color w:val="0000FF"/>
                  <w:u w:val="single"/>
                </w:rPr>
                <w:t>m</w:t>
              </w:r>
              <w:r w:rsidRPr="00621914">
                <w:rPr>
                  <w:rFonts w:ascii="Times New Roman" w:hAnsi="Times New Roman"/>
                  <w:color w:val="0000FF"/>
                  <w:u w:val="single"/>
                  <w:lang w:val="ru-RU"/>
                </w:rPr>
                <w:t>.</w:t>
              </w:r>
              <w:r>
                <w:rPr>
                  <w:rFonts w:ascii="Times New Roman" w:hAnsi="Times New Roman"/>
                  <w:color w:val="0000FF"/>
                  <w:u w:val="single"/>
                </w:rPr>
                <w:t>edsoo</w:t>
              </w:r>
              <w:r w:rsidRPr="00621914">
                <w:rPr>
                  <w:rFonts w:ascii="Times New Roman" w:hAnsi="Times New Roman"/>
                  <w:color w:val="0000FF"/>
                  <w:u w:val="single"/>
                  <w:lang w:val="ru-RU"/>
                </w:rPr>
                <w:t>.</w:t>
              </w:r>
              <w:r>
                <w:rPr>
                  <w:rFonts w:ascii="Times New Roman" w:hAnsi="Times New Roman"/>
                  <w:color w:val="0000FF"/>
                  <w:u w:val="single"/>
                </w:rPr>
                <w:t>ru</w:t>
              </w:r>
              <w:r w:rsidRPr="00621914">
                <w:rPr>
                  <w:rFonts w:ascii="Times New Roman" w:hAnsi="Times New Roman"/>
                  <w:color w:val="0000FF"/>
                  <w:u w:val="single"/>
                  <w:lang w:val="ru-RU"/>
                </w:rPr>
                <w:t>/</w:t>
              </w:r>
              <w:r>
                <w:rPr>
                  <w:rFonts w:ascii="Times New Roman" w:hAnsi="Times New Roman"/>
                  <w:color w:val="0000FF"/>
                  <w:u w:val="single"/>
                </w:rPr>
                <w:t>f</w:t>
              </w:r>
              <w:r w:rsidRPr="00621914">
                <w:rPr>
                  <w:rFonts w:ascii="Times New Roman" w:hAnsi="Times New Roman"/>
                  <w:color w:val="0000FF"/>
                  <w:u w:val="single"/>
                  <w:lang w:val="ru-RU"/>
                </w:rPr>
                <w:t>29</w:t>
              </w:r>
              <w:r>
                <w:rPr>
                  <w:rFonts w:ascii="Times New Roman" w:hAnsi="Times New Roman"/>
                  <w:color w:val="0000FF"/>
                  <w:u w:val="single"/>
                </w:rPr>
                <w:t>fb</w:t>
              </w:r>
              <w:r w:rsidRPr="00621914">
                <w:rPr>
                  <w:rFonts w:ascii="Times New Roman" w:hAnsi="Times New Roman"/>
                  <w:color w:val="0000FF"/>
                  <w:u w:val="single"/>
                  <w:lang w:val="ru-RU"/>
                </w:rPr>
                <w:t>556</w:t>
              </w:r>
            </w:hyperlink>
          </w:p>
        </w:tc>
      </w:tr>
      <w:tr w:rsidR="00D826EF" w:rsidRPr="00AE6A8E">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t>55</w:t>
            </w:r>
          </w:p>
        </w:tc>
        <w:tc>
          <w:tcPr>
            <w:tcW w:w="3224" w:type="dxa"/>
            <w:tcMar>
              <w:top w:w="50" w:type="dxa"/>
              <w:left w:w="100" w:type="dxa"/>
            </w:tcMar>
            <w:vAlign w:val="center"/>
          </w:tcPr>
          <w:p w:rsidR="00D826EF" w:rsidRPr="00621914" w:rsidRDefault="00621914">
            <w:pPr>
              <w:spacing w:after="0"/>
              <w:ind w:left="135"/>
              <w:rPr>
                <w:lang w:val="ru-RU"/>
              </w:rPr>
            </w:pPr>
            <w:r w:rsidRPr="00621914">
              <w:rPr>
                <w:rFonts w:ascii="Times New Roman" w:hAnsi="Times New Roman"/>
                <w:color w:val="000000"/>
                <w:sz w:val="24"/>
                <w:lang w:val="ru-RU"/>
              </w:rPr>
              <w:t>Резервный урок. Составление текста-рассуждения на тему «Зачем нужна поэзия современному человеку»</w:t>
            </w:r>
          </w:p>
        </w:tc>
        <w:tc>
          <w:tcPr>
            <w:tcW w:w="809" w:type="dxa"/>
            <w:tcMar>
              <w:top w:w="50" w:type="dxa"/>
              <w:left w:w="100" w:type="dxa"/>
            </w:tcMar>
            <w:vAlign w:val="center"/>
          </w:tcPr>
          <w:p w:rsidR="00D826EF" w:rsidRDefault="00621914">
            <w:pPr>
              <w:spacing w:after="0"/>
              <w:ind w:left="135"/>
              <w:jc w:val="center"/>
            </w:pPr>
            <w:r w:rsidRPr="00621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826EF" w:rsidRDefault="00D826EF">
            <w:pPr>
              <w:spacing w:after="0"/>
              <w:ind w:left="135"/>
              <w:jc w:val="center"/>
            </w:pP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AE6A8E">
                <w:rPr>
                  <w:rFonts w:ascii="Times New Roman" w:hAnsi="Times New Roman"/>
                  <w:color w:val="0000FF"/>
                  <w:u w:val="single"/>
                  <w:lang w:val="ru-RU"/>
                </w:rPr>
                <w:t>://</w:t>
              </w:r>
              <w:r>
                <w:rPr>
                  <w:rFonts w:ascii="Times New Roman" w:hAnsi="Times New Roman"/>
                  <w:color w:val="0000FF"/>
                  <w:u w:val="single"/>
                </w:rPr>
                <w:t>m</w:t>
              </w:r>
              <w:r w:rsidRPr="00AE6A8E">
                <w:rPr>
                  <w:rFonts w:ascii="Times New Roman" w:hAnsi="Times New Roman"/>
                  <w:color w:val="0000FF"/>
                  <w:u w:val="single"/>
                  <w:lang w:val="ru-RU"/>
                </w:rPr>
                <w:t>.</w:t>
              </w:r>
              <w:r>
                <w:rPr>
                  <w:rFonts w:ascii="Times New Roman" w:hAnsi="Times New Roman"/>
                  <w:color w:val="0000FF"/>
                  <w:u w:val="single"/>
                </w:rPr>
                <w:t>edsoo</w:t>
              </w:r>
              <w:r w:rsidRPr="00AE6A8E">
                <w:rPr>
                  <w:rFonts w:ascii="Times New Roman" w:hAnsi="Times New Roman"/>
                  <w:color w:val="0000FF"/>
                  <w:u w:val="single"/>
                  <w:lang w:val="ru-RU"/>
                </w:rPr>
                <w:t>.</w:t>
              </w:r>
              <w:r>
                <w:rPr>
                  <w:rFonts w:ascii="Times New Roman" w:hAnsi="Times New Roman"/>
                  <w:color w:val="0000FF"/>
                  <w:u w:val="single"/>
                </w:rPr>
                <w:t>ru</w:t>
              </w:r>
              <w:r w:rsidRPr="00AE6A8E">
                <w:rPr>
                  <w:rFonts w:ascii="Times New Roman" w:hAnsi="Times New Roman"/>
                  <w:color w:val="0000FF"/>
                  <w:u w:val="single"/>
                  <w:lang w:val="ru-RU"/>
                </w:rPr>
                <w:t>/</w:t>
              </w:r>
              <w:r>
                <w:rPr>
                  <w:rFonts w:ascii="Times New Roman" w:hAnsi="Times New Roman"/>
                  <w:color w:val="0000FF"/>
                  <w:u w:val="single"/>
                </w:rPr>
                <w:t>f</w:t>
              </w:r>
              <w:r w:rsidRPr="00AE6A8E">
                <w:rPr>
                  <w:rFonts w:ascii="Times New Roman" w:hAnsi="Times New Roman"/>
                  <w:color w:val="0000FF"/>
                  <w:u w:val="single"/>
                  <w:lang w:val="ru-RU"/>
                </w:rPr>
                <w:t>29</w:t>
              </w:r>
              <w:r>
                <w:rPr>
                  <w:rFonts w:ascii="Times New Roman" w:hAnsi="Times New Roman"/>
                  <w:color w:val="0000FF"/>
                  <w:u w:val="single"/>
                </w:rPr>
                <w:t>fb</w:t>
              </w:r>
              <w:r w:rsidRPr="00AE6A8E">
                <w:rPr>
                  <w:rFonts w:ascii="Times New Roman" w:hAnsi="Times New Roman"/>
                  <w:color w:val="0000FF"/>
                  <w:u w:val="single"/>
                  <w:lang w:val="ru-RU"/>
                </w:rPr>
                <w:t>7</w:t>
              </w:r>
              <w:r>
                <w:rPr>
                  <w:rFonts w:ascii="Times New Roman" w:hAnsi="Times New Roman"/>
                  <w:color w:val="0000FF"/>
                  <w:u w:val="single"/>
                </w:rPr>
                <w:t>e</w:t>
              </w:r>
              <w:r w:rsidRPr="00AE6A8E">
                <w:rPr>
                  <w:rFonts w:ascii="Times New Roman" w:hAnsi="Times New Roman"/>
                  <w:color w:val="0000FF"/>
                  <w:u w:val="single"/>
                  <w:lang w:val="ru-RU"/>
                </w:rPr>
                <w:t>0</w:t>
              </w:r>
            </w:hyperlink>
          </w:p>
        </w:tc>
      </w:tr>
      <w:tr w:rsidR="00D826EF" w:rsidRPr="00AE6A8E">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t>56</w:t>
            </w:r>
          </w:p>
        </w:tc>
        <w:tc>
          <w:tcPr>
            <w:tcW w:w="3224" w:type="dxa"/>
            <w:tcMar>
              <w:top w:w="50" w:type="dxa"/>
              <w:left w:w="100" w:type="dxa"/>
            </w:tcMar>
            <w:vAlign w:val="center"/>
          </w:tcPr>
          <w:p w:rsidR="00D826EF" w:rsidRDefault="00621914">
            <w:pPr>
              <w:spacing w:after="0"/>
              <w:ind w:left="135"/>
            </w:pPr>
            <w:r w:rsidRPr="00AE6A8E">
              <w:rPr>
                <w:rFonts w:ascii="Times New Roman" w:hAnsi="Times New Roman"/>
                <w:color w:val="000000"/>
                <w:sz w:val="24"/>
                <w:lang w:val="ru-RU"/>
              </w:rPr>
              <w:t xml:space="preserve">Темы лирических произведений А.А. Блока. </w:t>
            </w:r>
            <w:r>
              <w:rPr>
                <w:rFonts w:ascii="Times New Roman" w:hAnsi="Times New Roman"/>
                <w:color w:val="000000"/>
                <w:sz w:val="24"/>
              </w:rPr>
              <w:t>На примере стихотворения «Рождество»</w:t>
            </w:r>
          </w:p>
        </w:tc>
        <w:tc>
          <w:tcPr>
            <w:tcW w:w="809"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826EF" w:rsidRDefault="00D826EF">
            <w:pPr>
              <w:spacing w:after="0"/>
              <w:ind w:left="135"/>
              <w:jc w:val="center"/>
            </w:pP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AE6A8E">
                <w:rPr>
                  <w:rFonts w:ascii="Times New Roman" w:hAnsi="Times New Roman"/>
                  <w:color w:val="0000FF"/>
                  <w:u w:val="single"/>
                  <w:lang w:val="ru-RU"/>
                </w:rPr>
                <w:t>://</w:t>
              </w:r>
              <w:r>
                <w:rPr>
                  <w:rFonts w:ascii="Times New Roman" w:hAnsi="Times New Roman"/>
                  <w:color w:val="0000FF"/>
                  <w:u w:val="single"/>
                </w:rPr>
                <w:t>m</w:t>
              </w:r>
              <w:r w:rsidRPr="00AE6A8E">
                <w:rPr>
                  <w:rFonts w:ascii="Times New Roman" w:hAnsi="Times New Roman"/>
                  <w:color w:val="0000FF"/>
                  <w:u w:val="single"/>
                  <w:lang w:val="ru-RU"/>
                </w:rPr>
                <w:t>.</w:t>
              </w:r>
              <w:r>
                <w:rPr>
                  <w:rFonts w:ascii="Times New Roman" w:hAnsi="Times New Roman"/>
                  <w:color w:val="0000FF"/>
                  <w:u w:val="single"/>
                </w:rPr>
                <w:t>edsoo</w:t>
              </w:r>
              <w:r w:rsidRPr="00AE6A8E">
                <w:rPr>
                  <w:rFonts w:ascii="Times New Roman" w:hAnsi="Times New Roman"/>
                  <w:color w:val="0000FF"/>
                  <w:u w:val="single"/>
                  <w:lang w:val="ru-RU"/>
                </w:rPr>
                <w:t>.</w:t>
              </w:r>
              <w:r>
                <w:rPr>
                  <w:rFonts w:ascii="Times New Roman" w:hAnsi="Times New Roman"/>
                  <w:color w:val="0000FF"/>
                  <w:u w:val="single"/>
                </w:rPr>
                <w:t>ru</w:t>
              </w:r>
              <w:r w:rsidRPr="00AE6A8E">
                <w:rPr>
                  <w:rFonts w:ascii="Times New Roman" w:hAnsi="Times New Roman"/>
                  <w:color w:val="0000FF"/>
                  <w:u w:val="single"/>
                  <w:lang w:val="ru-RU"/>
                </w:rPr>
                <w:t>/</w:t>
              </w:r>
              <w:r>
                <w:rPr>
                  <w:rFonts w:ascii="Times New Roman" w:hAnsi="Times New Roman"/>
                  <w:color w:val="0000FF"/>
                  <w:u w:val="single"/>
                </w:rPr>
                <w:t>f</w:t>
              </w:r>
              <w:r w:rsidRPr="00AE6A8E">
                <w:rPr>
                  <w:rFonts w:ascii="Times New Roman" w:hAnsi="Times New Roman"/>
                  <w:color w:val="0000FF"/>
                  <w:u w:val="single"/>
                  <w:lang w:val="ru-RU"/>
                </w:rPr>
                <w:t>29</w:t>
              </w:r>
              <w:r>
                <w:rPr>
                  <w:rFonts w:ascii="Times New Roman" w:hAnsi="Times New Roman"/>
                  <w:color w:val="0000FF"/>
                  <w:u w:val="single"/>
                </w:rPr>
                <w:t>fb</w:t>
              </w:r>
              <w:r w:rsidRPr="00AE6A8E">
                <w:rPr>
                  <w:rFonts w:ascii="Times New Roman" w:hAnsi="Times New Roman"/>
                  <w:color w:val="0000FF"/>
                  <w:u w:val="single"/>
                  <w:lang w:val="ru-RU"/>
                </w:rPr>
                <w:t>8</w:t>
              </w:r>
              <w:r>
                <w:rPr>
                  <w:rFonts w:ascii="Times New Roman" w:hAnsi="Times New Roman"/>
                  <w:color w:val="0000FF"/>
                  <w:u w:val="single"/>
                </w:rPr>
                <w:t>f</w:t>
              </w:r>
              <w:r w:rsidRPr="00AE6A8E">
                <w:rPr>
                  <w:rFonts w:ascii="Times New Roman" w:hAnsi="Times New Roman"/>
                  <w:color w:val="0000FF"/>
                  <w:u w:val="single"/>
                  <w:lang w:val="ru-RU"/>
                </w:rPr>
                <w:t>8</w:t>
              </w:r>
            </w:hyperlink>
          </w:p>
        </w:tc>
      </w:tr>
      <w:tr w:rsidR="00D826EF" w:rsidRPr="00AE6A8E">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t>57</w:t>
            </w:r>
          </w:p>
        </w:tc>
        <w:tc>
          <w:tcPr>
            <w:tcW w:w="3224"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Составление устного рассказа по репродукции картины на основе изученных лирических произведений</w:t>
            </w:r>
          </w:p>
        </w:tc>
        <w:tc>
          <w:tcPr>
            <w:tcW w:w="809" w:type="dxa"/>
            <w:tcMar>
              <w:top w:w="50" w:type="dxa"/>
              <w:left w:w="100" w:type="dxa"/>
            </w:tcMar>
            <w:vAlign w:val="center"/>
          </w:tcPr>
          <w:p w:rsidR="00D826EF" w:rsidRDefault="00621914">
            <w:pPr>
              <w:spacing w:after="0"/>
              <w:ind w:left="135"/>
              <w:jc w:val="center"/>
            </w:pPr>
            <w:r w:rsidRPr="00AE6A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826EF" w:rsidRDefault="00D826EF">
            <w:pPr>
              <w:spacing w:after="0"/>
              <w:ind w:left="135"/>
              <w:jc w:val="center"/>
            </w:pP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AE6A8E">
                <w:rPr>
                  <w:rFonts w:ascii="Times New Roman" w:hAnsi="Times New Roman"/>
                  <w:color w:val="0000FF"/>
                  <w:u w:val="single"/>
                  <w:lang w:val="ru-RU"/>
                </w:rPr>
                <w:t>://</w:t>
              </w:r>
              <w:r>
                <w:rPr>
                  <w:rFonts w:ascii="Times New Roman" w:hAnsi="Times New Roman"/>
                  <w:color w:val="0000FF"/>
                  <w:u w:val="single"/>
                </w:rPr>
                <w:t>m</w:t>
              </w:r>
              <w:r w:rsidRPr="00AE6A8E">
                <w:rPr>
                  <w:rFonts w:ascii="Times New Roman" w:hAnsi="Times New Roman"/>
                  <w:color w:val="0000FF"/>
                  <w:u w:val="single"/>
                  <w:lang w:val="ru-RU"/>
                </w:rPr>
                <w:t>.</w:t>
              </w:r>
              <w:r>
                <w:rPr>
                  <w:rFonts w:ascii="Times New Roman" w:hAnsi="Times New Roman"/>
                  <w:color w:val="0000FF"/>
                  <w:u w:val="single"/>
                </w:rPr>
                <w:t>edsoo</w:t>
              </w:r>
              <w:r w:rsidRPr="00AE6A8E">
                <w:rPr>
                  <w:rFonts w:ascii="Times New Roman" w:hAnsi="Times New Roman"/>
                  <w:color w:val="0000FF"/>
                  <w:u w:val="single"/>
                  <w:lang w:val="ru-RU"/>
                </w:rPr>
                <w:t>.</w:t>
              </w:r>
              <w:r>
                <w:rPr>
                  <w:rFonts w:ascii="Times New Roman" w:hAnsi="Times New Roman"/>
                  <w:color w:val="0000FF"/>
                  <w:u w:val="single"/>
                </w:rPr>
                <w:t>ru</w:t>
              </w:r>
              <w:r w:rsidRPr="00AE6A8E">
                <w:rPr>
                  <w:rFonts w:ascii="Times New Roman" w:hAnsi="Times New Roman"/>
                  <w:color w:val="0000FF"/>
                  <w:u w:val="single"/>
                  <w:lang w:val="ru-RU"/>
                </w:rPr>
                <w:t>/</w:t>
              </w:r>
              <w:r>
                <w:rPr>
                  <w:rFonts w:ascii="Times New Roman" w:hAnsi="Times New Roman"/>
                  <w:color w:val="0000FF"/>
                  <w:u w:val="single"/>
                </w:rPr>
                <w:t>f</w:t>
              </w:r>
              <w:r w:rsidRPr="00AE6A8E">
                <w:rPr>
                  <w:rFonts w:ascii="Times New Roman" w:hAnsi="Times New Roman"/>
                  <w:color w:val="0000FF"/>
                  <w:u w:val="single"/>
                  <w:lang w:val="ru-RU"/>
                </w:rPr>
                <w:t>2</w:t>
              </w:r>
              <w:r>
                <w:rPr>
                  <w:rFonts w:ascii="Times New Roman" w:hAnsi="Times New Roman"/>
                  <w:color w:val="0000FF"/>
                  <w:u w:val="single"/>
                </w:rPr>
                <w:t>a</w:t>
              </w:r>
              <w:r w:rsidRPr="00AE6A8E">
                <w:rPr>
                  <w:rFonts w:ascii="Times New Roman" w:hAnsi="Times New Roman"/>
                  <w:color w:val="0000FF"/>
                  <w:u w:val="single"/>
                  <w:lang w:val="ru-RU"/>
                </w:rPr>
                <w:t>0</w:t>
              </w:r>
              <w:r>
                <w:rPr>
                  <w:rFonts w:ascii="Times New Roman" w:hAnsi="Times New Roman"/>
                  <w:color w:val="0000FF"/>
                  <w:u w:val="single"/>
                </w:rPr>
                <w:t>afd</w:t>
              </w:r>
              <w:r w:rsidRPr="00AE6A8E">
                <w:rPr>
                  <w:rFonts w:ascii="Times New Roman" w:hAnsi="Times New Roman"/>
                  <w:color w:val="0000FF"/>
                  <w:u w:val="single"/>
                  <w:lang w:val="ru-RU"/>
                </w:rPr>
                <w:t>8</w:t>
              </w:r>
            </w:hyperlink>
          </w:p>
        </w:tc>
      </w:tr>
      <w:tr w:rsidR="00D826EF" w:rsidRPr="00AE6A8E">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lastRenderedPageBreak/>
              <w:t>58</w:t>
            </w:r>
          </w:p>
        </w:tc>
        <w:tc>
          <w:tcPr>
            <w:tcW w:w="3224"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Резервный урок. Читательский дневник (правила оформления)</w:t>
            </w:r>
          </w:p>
        </w:tc>
        <w:tc>
          <w:tcPr>
            <w:tcW w:w="809" w:type="dxa"/>
            <w:tcMar>
              <w:top w:w="50" w:type="dxa"/>
              <w:left w:w="100" w:type="dxa"/>
            </w:tcMar>
            <w:vAlign w:val="center"/>
          </w:tcPr>
          <w:p w:rsidR="00D826EF" w:rsidRDefault="00621914">
            <w:pPr>
              <w:spacing w:after="0"/>
              <w:ind w:left="135"/>
              <w:jc w:val="center"/>
            </w:pPr>
            <w:r w:rsidRPr="00AE6A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826EF" w:rsidRDefault="00D826EF">
            <w:pPr>
              <w:spacing w:after="0"/>
              <w:ind w:left="135"/>
              <w:jc w:val="center"/>
            </w:pP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AE6A8E">
                <w:rPr>
                  <w:rFonts w:ascii="Times New Roman" w:hAnsi="Times New Roman"/>
                  <w:color w:val="0000FF"/>
                  <w:u w:val="single"/>
                  <w:lang w:val="ru-RU"/>
                </w:rPr>
                <w:t>://</w:t>
              </w:r>
              <w:r>
                <w:rPr>
                  <w:rFonts w:ascii="Times New Roman" w:hAnsi="Times New Roman"/>
                  <w:color w:val="0000FF"/>
                  <w:u w:val="single"/>
                </w:rPr>
                <w:t>m</w:t>
              </w:r>
              <w:r w:rsidRPr="00AE6A8E">
                <w:rPr>
                  <w:rFonts w:ascii="Times New Roman" w:hAnsi="Times New Roman"/>
                  <w:color w:val="0000FF"/>
                  <w:u w:val="single"/>
                  <w:lang w:val="ru-RU"/>
                </w:rPr>
                <w:t>.</w:t>
              </w:r>
              <w:r>
                <w:rPr>
                  <w:rFonts w:ascii="Times New Roman" w:hAnsi="Times New Roman"/>
                  <w:color w:val="0000FF"/>
                  <w:u w:val="single"/>
                </w:rPr>
                <w:t>edsoo</w:t>
              </w:r>
              <w:r w:rsidRPr="00AE6A8E">
                <w:rPr>
                  <w:rFonts w:ascii="Times New Roman" w:hAnsi="Times New Roman"/>
                  <w:color w:val="0000FF"/>
                  <w:u w:val="single"/>
                  <w:lang w:val="ru-RU"/>
                </w:rPr>
                <w:t>.</w:t>
              </w:r>
              <w:r>
                <w:rPr>
                  <w:rFonts w:ascii="Times New Roman" w:hAnsi="Times New Roman"/>
                  <w:color w:val="0000FF"/>
                  <w:u w:val="single"/>
                </w:rPr>
                <w:t>ru</w:t>
              </w:r>
              <w:r w:rsidRPr="00AE6A8E">
                <w:rPr>
                  <w:rFonts w:ascii="Times New Roman" w:hAnsi="Times New Roman"/>
                  <w:color w:val="0000FF"/>
                  <w:u w:val="single"/>
                  <w:lang w:val="ru-RU"/>
                </w:rPr>
                <w:t>/</w:t>
              </w:r>
              <w:r>
                <w:rPr>
                  <w:rFonts w:ascii="Times New Roman" w:hAnsi="Times New Roman"/>
                  <w:color w:val="0000FF"/>
                  <w:u w:val="single"/>
                </w:rPr>
                <w:t>f</w:t>
              </w:r>
              <w:r w:rsidRPr="00AE6A8E">
                <w:rPr>
                  <w:rFonts w:ascii="Times New Roman" w:hAnsi="Times New Roman"/>
                  <w:color w:val="0000FF"/>
                  <w:u w:val="single"/>
                  <w:lang w:val="ru-RU"/>
                </w:rPr>
                <w:t>2</w:t>
              </w:r>
              <w:r>
                <w:rPr>
                  <w:rFonts w:ascii="Times New Roman" w:hAnsi="Times New Roman"/>
                  <w:color w:val="0000FF"/>
                  <w:u w:val="single"/>
                </w:rPr>
                <w:t>a</w:t>
              </w:r>
              <w:r w:rsidRPr="00AE6A8E">
                <w:rPr>
                  <w:rFonts w:ascii="Times New Roman" w:hAnsi="Times New Roman"/>
                  <w:color w:val="0000FF"/>
                  <w:u w:val="single"/>
                  <w:lang w:val="ru-RU"/>
                </w:rPr>
                <w:t>0</w:t>
              </w:r>
              <w:r>
                <w:rPr>
                  <w:rFonts w:ascii="Times New Roman" w:hAnsi="Times New Roman"/>
                  <w:color w:val="0000FF"/>
                  <w:u w:val="single"/>
                </w:rPr>
                <w:t>b</w:t>
              </w:r>
              <w:r w:rsidRPr="00AE6A8E">
                <w:rPr>
                  <w:rFonts w:ascii="Times New Roman" w:hAnsi="Times New Roman"/>
                  <w:color w:val="0000FF"/>
                  <w:u w:val="single"/>
                  <w:lang w:val="ru-RU"/>
                </w:rPr>
                <w:t>1</w:t>
              </w:r>
              <w:r>
                <w:rPr>
                  <w:rFonts w:ascii="Times New Roman" w:hAnsi="Times New Roman"/>
                  <w:color w:val="0000FF"/>
                  <w:u w:val="single"/>
                </w:rPr>
                <w:t>c</w:t>
              </w:r>
              <w:r w:rsidRPr="00AE6A8E">
                <w:rPr>
                  <w:rFonts w:ascii="Times New Roman" w:hAnsi="Times New Roman"/>
                  <w:color w:val="0000FF"/>
                  <w:u w:val="single"/>
                  <w:lang w:val="ru-RU"/>
                </w:rPr>
                <w:t>2</w:t>
              </w:r>
            </w:hyperlink>
          </w:p>
        </w:tc>
      </w:tr>
      <w:tr w:rsidR="00D826EF">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t>59</w:t>
            </w:r>
          </w:p>
        </w:tc>
        <w:tc>
          <w:tcPr>
            <w:tcW w:w="3224"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Характеристика героя литературной сказки. На примере сказки В. Ф. Одоевского «Городок в табакерке»</w:t>
            </w:r>
          </w:p>
        </w:tc>
        <w:tc>
          <w:tcPr>
            <w:tcW w:w="809" w:type="dxa"/>
            <w:tcMar>
              <w:top w:w="50" w:type="dxa"/>
              <w:left w:w="100" w:type="dxa"/>
            </w:tcMar>
            <w:vAlign w:val="center"/>
          </w:tcPr>
          <w:p w:rsidR="00D826EF" w:rsidRDefault="00621914">
            <w:pPr>
              <w:spacing w:after="0"/>
              <w:ind w:left="135"/>
              <w:jc w:val="center"/>
            </w:pPr>
            <w:r w:rsidRPr="00AE6A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826EF" w:rsidRDefault="00D826EF">
            <w:pPr>
              <w:spacing w:after="0"/>
              <w:ind w:left="135"/>
              <w:jc w:val="center"/>
            </w:pP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Default="00D826EF">
            <w:pPr>
              <w:spacing w:after="0"/>
              <w:ind w:left="135"/>
            </w:pPr>
          </w:p>
        </w:tc>
      </w:tr>
      <w:tr w:rsidR="00D826EF">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t>60</w:t>
            </w:r>
          </w:p>
        </w:tc>
        <w:tc>
          <w:tcPr>
            <w:tcW w:w="3224"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Народные образы героев сказа П.П.Бажова «Серебряное копытце»</w:t>
            </w:r>
          </w:p>
        </w:tc>
        <w:tc>
          <w:tcPr>
            <w:tcW w:w="809" w:type="dxa"/>
            <w:tcMar>
              <w:top w:w="50" w:type="dxa"/>
              <w:left w:w="100" w:type="dxa"/>
            </w:tcMar>
            <w:vAlign w:val="center"/>
          </w:tcPr>
          <w:p w:rsidR="00D826EF" w:rsidRDefault="00621914">
            <w:pPr>
              <w:spacing w:after="0"/>
              <w:ind w:left="135"/>
              <w:jc w:val="center"/>
            </w:pPr>
            <w:r w:rsidRPr="00AE6A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826EF" w:rsidRDefault="00D826EF">
            <w:pPr>
              <w:spacing w:after="0"/>
              <w:ind w:left="135"/>
              <w:jc w:val="center"/>
            </w:pP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Default="00D826EF">
            <w:pPr>
              <w:spacing w:after="0"/>
              <w:ind w:left="135"/>
            </w:pPr>
          </w:p>
        </w:tc>
      </w:tr>
      <w:tr w:rsidR="00D826EF">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t>61</w:t>
            </w:r>
          </w:p>
        </w:tc>
        <w:tc>
          <w:tcPr>
            <w:tcW w:w="3224"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Наблюдение за художественными особенностями, языком сказа П.П.Бажова «Серебряное копытце»</w:t>
            </w:r>
          </w:p>
        </w:tc>
        <w:tc>
          <w:tcPr>
            <w:tcW w:w="809" w:type="dxa"/>
            <w:tcMar>
              <w:top w:w="50" w:type="dxa"/>
              <w:left w:w="100" w:type="dxa"/>
            </w:tcMar>
            <w:vAlign w:val="center"/>
          </w:tcPr>
          <w:p w:rsidR="00D826EF" w:rsidRDefault="00621914">
            <w:pPr>
              <w:spacing w:after="0"/>
              <w:ind w:left="135"/>
              <w:jc w:val="center"/>
            </w:pPr>
            <w:r w:rsidRPr="00AE6A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826EF" w:rsidRDefault="00D826EF">
            <w:pPr>
              <w:spacing w:after="0"/>
              <w:ind w:left="135"/>
              <w:jc w:val="center"/>
            </w:pP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Default="00D826EF">
            <w:pPr>
              <w:spacing w:after="0"/>
              <w:ind w:left="135"/>
            </w:pPr>
          </w:p>
        </w:tc>
      </w:tr>
      <w:tr w:rsidR="00D826EF">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t>62</w:t>
            </w:r>
          </w:p>
        </w:tc>
        <w:tc>
          <w:tcPr>
            <w:tcW w:w="3224"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Иллюстрации как отражение сюжета сказов П.П.Бажова</w:t>
            </w:r>
          </w:p>
        </w:tc>
        <w:tc>
          <w:tcPr>
            <w:tcW w:w="809" w:type="dxa"/>
            <w:tcMar>
              <w:top w:w="50" w:type="dxa"/>
              <w:left w:w="100" w:type="dxa"/>
            </w:tcMar>
            <w:vAlign w:val="center"/>
          </w:tcPr>
          <w:p w:rsidR="00D826EF" w:rsidRDefault="00621914">
            <w:pPr>
              <w:spacing w:after="0"/>
              <w:ind w:left="135"/>
              <w:jc w:val="center"/>
            </w:pPr>
            <w:r w:rsidRPr="00AE6A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826EF" w:rsidRDefault="00D826EF">
            <w:pPr>
              <w:spacing w:after="0"/>
              <w:ind w:left="135"/>
              <w:jc w:val="center"/>
            </w:pP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Default="00D826EF">
            <w:pPr>
              <w:spacing w:after="0"/>
              <w:ind w:left="135"/>
            </w:pPr>
          </w:p>
        </w:tc>
      </w:tr>
      <w:tr w:rsidR="00D826EF">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t>63</w:t>
            </w:r>
          </w:p>
        </w:tc>
        <w:tc>
          <w:tcPr>
            <w:tcW w:w="3224"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Литературная сказка П.П.Ершова «Конёк-Горбунок»: сюжет и построение (композиция) сказки</w:t>
            </w:r>
          </w:p>
        </w:tc>
        <w:tc>
          <w:tcPr>
            <w:tcW w:w="809" w:type="dxa"/>
            <w:tcMar>
              <w:top w:w="50" w:type="dxa"/>
              <w:left w:w="100" w:type="dxa"/>
            </w:tcMar>
            <w:vAlign w:val="center"/>
          </w:tcPr>
          <w:p w:rsidR="00D826EF" w:rsidRDefault="00621914">
            <w:pPr>
              <w:spacing w:after="0"/>
              <w:ind w:left="135"/>
              <w:jc w:val="center"/>
            </w:pPr>
            <w:r w:rsidRPr="00AE6A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826EF" w:rsidRDefault="00D826EF">
            <w:pPr>
              <w:spacing w:after="0"/>
              <w:ind w:left="135"/>
              <w:jc w:val="center"/>
            </w:pP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Default="00D826EF">
            <w:pPr>
              <w:spacing w:after="0"/>
              <w:ind w:left="135"/>
            </w:pPr>
          </w:p>
        </w:tc>
      </w:tr>
      <w:tr w:rsidR="00D826EF">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t>64</w:t>
            </w:r>
          </w:p>
        </w:tc>
        <w:tc>
          <w:tcPr>
            <w:tcW w:w="3224"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Речевые особенности (сказочные формулы, повторы, постоянные эпитеты) сказки П.П.Ершова «Конёк-Горбунок»</w:t>
            </w:r>
          </w:p>
        </w:tc>
        <w:tc>
          <w:tcPr>
            <w:tcW w:w="809" w:type="dxa"/>
            <w:tcMar>
              <w:top w:w="50" w:type="dxa"/>
              <w:left w:w="100" w:type="dxa"/>
            </w:tcMar>
            <w:vAlign w:val="center"/>
          </w:tcPr>
          <w:p w:rsidR="00D826EF" w:rsidRDefault="00621914">
            <w:pPr>
              <w:spacing w:after="0"/>
              <w:ind w:left="135"/>
              <w:jc w:val="center"/>
            </w:pPr>
            <w:r w:rsidRPr="00AE6A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826EF" w:rsidRDefault="00D826EF">
            <w:pPr>
              <w:spacing w:after="0"/>
              <w:ind w:left="135"/>
              <w:jc w:val="center"/>
            </w:pP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Default="00D826EF">
            <w:pPr>
              <w:spacing w:after="0"/>
              <w:ind w:left="135"/>
            </w:pPr>
          </w:p>
        </w:tc>
      </w:tr>
      <w:tr w:rsidR="00D826EF">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t>65</w:t>
            </w:r>
          </w:p>
        </w:tc>
        <w:tc>
          <w:tcPr>
            <w:tcW w:w="3224"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Литературная сказка С.Т. Аксакова "Аленький цветочек" (сюжет, композиция, герои)</w:t>
            </w:r>
          </w:p>
        </w:tc>
        <w:tc>
          <w:tcPr>
            <w:tcW w:w="809" w:type="dxa"/>
            <w:tcMar>
              <w:top w:w="50" w:type="dxa"/>
              <w:left w:w="100" w:type="dxa"/>
            </w:tcMar>
            <w:vAlign w:val="center"/>
          </w:tcPr>
          <w:p w:rsidR="00D826EF" w:rsidRDefault="00621914">
            <w:pPr>
              <w:spacing w:after="0"/>
              <w:ind w:left="135"/>
              <w:jc w:val="center"/>
            </w:pPr>
            <w:r w:rsidRPr="00AE6A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826EF" w:rsidRDefault="00D826EF">
            <w:pPr>
              <w:spacing w:after="0"/>
              <w:ind w:left="135"/>
              <w:jc w:val="center"/>
            </w:pP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Default="00D826EF">
            <w:pPr>
              <w:spacing w:after="0"/>
              <w:ind w:left="135"/>
            </w:pPr>
          </w:p>
        </w:tc>
      </w:tr>
      <w:tr w:rsidR="00D826EF">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t>66</w:t>
            </w:r>
          </w:p>
        </w:tc>
        <w:tc>
          <w:tcPr>
            <w:tcW w:w="3224" w:type="dxa"/>
            <w:tcMar>
              <w:top w:w="50" w:type="dxa"/>
              <w:left w:w="100" w:type="dxa"/>
            </w:tcMar>
            <w:vAlign w:val="center"/>
          </w:tcPr>
          <w:p w:rsidR="00D826EF" w:rsidRDefault="00621914">
            <w:pPr>
              <w:spacing w:after="0"/>
              <w:ind w:left="135"/>
            </w:pPr>
            <w:r w:rsidRPr="00AE6A8E">
              <w:rPr>
                <w:rFonts w:ascii="Times New Roman" w:hAnsi="Times New Roman"/>
                <w:color w:val="000000"/>
                <w:sz w:val="24"/>
                <w:lang w:val="ru-RU"/>
              </w:rPr>
              <w:t xml:space="preserve">Фольклорная основа литературной сказки С.Т. Аксакова "Аленький цветочек". </w:t>
            </w:r>
            <w:r>
              <w:rPr>
                <w:rFonts w:ascii="Times New Roman" w:hAnsi="Times New Roman"/>
                <w:color w:val="000000"/>
                <w:sz w:val="24"/>
              </w:rPr>
              <w:t>Сочинение по сказке</w:t>
            </w:r>
          </w:p>
        </w:tc>
        <w:tc>
          <w:tcPr>
            <w:tcW w:w="809"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826EF" w:rsidRDefault="00D826EF">
            <w:pPr>
              <w:spacing w:after="0"/>
              <w:ind w:left="135"/>
              <w:jc w:val="center"/>
            </w:pP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Default="00D826EF">
            <w:pPr>
              <w:spacing w:after="0"/>
              <w:ind w:left="135"/>
            </w:pPr>
          </w:p>
        </w:tc>
      </w:tr>
      <w:tr w:rsidR="00D826EF">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t>67</w:t>
            </w:r>
          </w:p>
        </w:tc>
        <w:tc>
          <w:tcPr>
            <w:tcW w:w="3224"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 xml:space="preserve">Тематическая проверочная работа по итогам раздела «Литературная </w:t>
            </w:r>
            <w:r w:rsidRPr="00AE6A8E">
              <w:rPr>
                <w:rFonts w:ascii="Times New Roman" w:hAnsi="Times New Roman"/>
                <w:color w:val="000000"/>
                <w:sz w:val="24"/>
                <w:lang w:val="ru-RU"/>
              </w:rPr>
              <w:lastRenderedPageBreak/>
              <w:t>сказка»</w:t>
            </w:r>
          </w:p>
        </w:tc>
        <w:tc>
          <w:tcPr>
            <w:tcW w:w="809" w:type="dxa"/>
            <w:tcMar>
              <w:top w:w="50" w:type="dxa"/>
              <w:left w:w="100" w:type="dxa"/>
            </w:tcMar>
            <w:vAlign w:val="center"/>
          </w:tcPr>
          <w:p w:rsidR="00D826EF" w:rsidRDefault="00621914">
            <w:pPr>
              <w:spacing w:after="0"/>
              <w:ind w:left="135"/>
              <w:jc w:val="center"/>
            </w:pPr>
            <w:r w:rsidRPr="00AE6A8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Default="00D826EF">
            <w:pPr>
              <w:spacing w:after="0"/>
              <w:ind w:left="135"/>
            </w:pPr>
          </w:p>
        </w:tc>
      </w:tr>
      <w:tr w:rsidR="00D826EF" w:rsidRPr="00AE6A8E">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lastRenderedPageBreak/>
              <w:t>68</w:t>
            </w:r>
          </w:p>
        </w:tc>
        <w:tc>
          <w:tcPr>
            <w:tcW w:w="3224"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Расширение круга детского чтения. Знакомство с авторами юмористических произведений</w:t>
            </w:r>
          </w:p>
        </w:tc>
        <w:tc>
          <w:tcPr>
            <w:tcW w:w="809" w:type="dxa"/>
            <w:tcMar>
              <w:top w:w="50" w:type="dxa"/>
              <w:left w:w="100" w:type="dxa"/>
            </w:tcMar>
            <w:vAlign w:val="center"/>
          </w:tcPr>
          <w:p w:rsidR="00D826EF" w:rsidRDefault="00621914">
            <w:pPr>
              <w:spacing w:after="0"/>
              <w:ind w:left="135"/>
              <w:jc w:val="center"/>
            </w:pPr>
            <w:r w:rsidRPr="00AE6A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826EF" w:rsidRDefault="00D826EF">
            <w:pPr>
              <w:spacing w:after="0"/>
              <w:ind w:left="135"/>
              <w:jc w:val="center"/>
            </w:pP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AE6A8E">
                <w:rPr>
                  <w:rFonts w:ascii="Times New Roman" w:hAnsi="Times New Roman"/>
                  <w:color w:val="0000FF"/>
                  <w:u w:val="single"/>
                  <w:lang w:val="ru-RU"/>
                </w:rPr>
                <w:t>://</w:t>
              </w:r>
              <w:r>
                <w:rPr>
                  <w:rFonts w:ascii="Times New Roman" w:hAnsi="Times New Roman"/>
                  <w:color w:val="0000FF"/>
                  <w:u w:val="single"/>
                </w:rPr>
                <w:t>m</w:t>
              </w:r>
              <w:r w:rsidRPr="00AE6A8E">
                <w:rPr>
                  <w:rFonts w:ascii="Times New Roman" w:hAnsi="Times New Roman"/>
                  <w:color w:val="0000FF"/>
                  <w:u w:val="single"/>
                  <w:lang w:val="ru-RU"/>
                </w:rPr>
                <w:t>.</w:t>
              </w:r>
              <w:r>
                <w:rPr>
                  <w:rFonts w:ascii="Times New Roman" w:hAnsi="Times New Roman"/>
                  <w:color w:val="0000FF"/>
                  <w:u w:val="single"/>
                </w:rPr>
                <w:t>edsoo</w:t>
              </w:r>
              <w:r w:rsidRPr="00AE6A8E">
                <w:rPr>
                  <w:rFonts w:ascii="Times New Roman" w:hAnsi="Times New Roman"/>
                  <w:color w:val="0000FF"/>
                  <w:u w:val="single"/>
                  <w:lang w:val="ru-RU"/>
                </w:rPr>
                <w:t>.</w:t>
              </w:r>
              <w:r>
                <w:rPr>
                  <w:rFonts w:ascii="Times New Roman" w:hAnsi="Times New Roman"/>
                  <w:color w:val="0000FF"/>
                  <w:u w:val="single"/>
                </w:rPr>
                <w:t>ru</w:t>
              </w:r>
              <w:r w:rsidRPr="00AE6A8E">
                <w:rPr>
                  <w:rFonts w:ascii="Times New Roman" w:hAnsi="Times New Roman"/>
                  <w:color w:val="0000FF"/>
                  <w:u w:val="single"/>
                  <w:lang w:val="ru-RU"/>
                </w:rPr>
                <w:t>/</w:t>
              </w:r>
              <w:r>
                <w:rPr>
                  <w:rFonts w:ascii="Times New Roman" w:hAnsi="Times New Roman"/>
                  <w:color w:val="0000FF"/>
                  <w:u w:val="single"/>
                </w:rPr>
                <w:t>f</w:t>
              </w:r>
              <w:r w:rsidRPr="00AE6A8E">
                <w:rPr>
                  <w:rFonts w:ascii="Times New Roman" w:hAnsi="Times New Roman"/>
                  <w:color w:val="0000FF"/>
                  <w:u w:val="single"/>
                  <w:lang w:val="ru-RU"/>
                </w:rPr>
                <w:t>29</w:t>
              </w:r>
              <w:r>
                <w:rPr>
                  <w:rFonts w:ascii="Times New Roman" w:hAnsi="Times New Roman"/>
                  <w:color w:val="0000FF"/>
                  <w:u w:val="single"/>
                </w:rPr>
                <w:t>fef</w:t>
              </w:r>
              <w:r w:rsidRPr="00AE6A8E">
                <w:rPr>
                  <w:rFonts w:ascii="Times New Roman" w:hAnsi="Times New Roman"/>
                  <w:color w:val="0000FF"/>
                  <w:u w:val="single"/>
                  <w:lang w:val="ru-RU"/>
                </w:rPr>
                <w:t>08</w:t>
              </w:r>
            </w:hyperlink>
          </w:p>
        </w:tc>
      </w:tr>
      <w:tr w:rsidR="00D826EF" w:rsidRPr="00AE6A8E">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t>69</w:t>
            </w:r>
          </w:p>
        </w:tc>
        <w:tc>
          <w:tcPr>
            <w:tcW w:w="3224"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Средства создания комического в произведениях Н.Н.Носова и других авторов на выбор</w:t>
            </w:r>
          </w:p>
        </w:tc>
        <w:tc>
          <w:tcPr>
            <w:tcW w:w="809" w:type="dxa"/>
            <w:tcMar>
              <w:top w:w="50" w:type="dxa"/>
              <w:left w:w="100" w:type="dxa"/>
            </w:tcMar>
            <w:vAlign w:val="center"/>
          </w:tcPr>
          <w:p w:rsidR="00D826EF" w:rsidRDefault="00621914">
            <w:pPr>
              <w:spacing w:after="0"/>
              <w:ind w:left="135"/>
              <w:jc w:val="center"/>
            </w:pPr>
            <w:r w:rsidRPr="00AE6A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826EF" w:rsidRDefault="00D826EF">
            <w:pPr>
              <w:spacing w:after="0"/>
              <w:ind w:left="135"/>
              <w:jc w:val="center"/>
            </w:pP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AE6A8E">
                <w:rPr>
                  <w:rFonts w:ascii="Times New Roman" w:hAnsi="Times New Roman"/>
                  <w:color w:val="0000FF"/>
                  <w:u w:val="single"/>
                  <w:lang w:val="ru-RU"/>
                </w:rPr>
                <w:t>://</w:t>
              </w:r>
              <w:r>
                <w:rPr>
                  <w:rFonts w:ascii="Times New Roman" w:hAnsi="Times New Roman"/>
                  <w:color w:val="0000FF"/>
                  <w:u w:val="single"/>
                </w:rPr>
                <w:t>m</w:t>
              </w:r>
              <w:r w:rsidRPr="00AE6A8E">
                <w:rPr>
                  <w:rFonts w:ascii="Times New Roman" w:hAnsi="Times New Roman"/>
                  <w:color w:val="0000FF"/>
                  <w:u w:val="single"/>
                  <w:lang w:val="ru-RU"/>
                </w:rPr>
                <w:t>.</w:t>
              </w:r>
              <w:r>
                <w:rPr>
                  <w:rFonts w:ascii="Times New Roman" w:hAnsi="Times New Roman"/>
                  <w:color w:val="0000FF"/>
                  <w:u w:val="single"/>
                </w:rPr>
                <w:t>edsoo</w:t>
              </w:r>
              <w:r w:rsidRPr="00AE6A8E">
                <w:rPr>
                  <w:rFonts w:ascii="Times New Roman" w:hAnsi="Times New Roman"/>
                  <w:color w:val="0000FF"/>
                  <w:u w:val="single"/>
                  <w:lang w:val="ru-RU"/>
                </w:rPr>
                <w:t>.</w:t>
              </w:r>
              <w:r>
                <w:rPr>
                  <w:rFonts w:ascii="Times New Roman" w:hAnsi="Times New Roman"/>
                  <w:color w:val="0000FF"/>
                  <w:u w:val="single"/>
                </w:rPr>
                <w:t>ru</w:t>
              </w:r>
              <w:r w:rsidRPr="00AE6A8E">
                <w:rPr>
                  <w:rFonts w:ascii="Times New Roman" w:hAnsi="Times New Roman"/>
                  <w:color w:val="0000FF"/>
                  <w:u w:val="single"/>
                  <w:lang w:val="ru-RU"/>
                </w:rPr>
                <w:t>/</w:t>
              </w:r>
              <w:r>
                <w:rPr>
                  <w:rFonts w:ascii="Times New Roman" w:hAnsi="Times New Roman"/>
                  <w:color w:val="0000FF"/>
                  <w:u w:val="single"/>
                </w:rPr>
                <w:t>f</w:t>
              </w:r>
              <w:r w:rsidRPr="00AE6A8E">
                <w:rPr>
                  <w:rFonts w:ascii="Times New Roman" w:hAnsi="Times New Roman"/>
                  <w:color w:val="0000FF"/>
                  <w:u w:val="single"/>
                  <w:lang w:val="ru-RU"/>
                </w:rPr>
                <w:t>29</w:t>
              </w:r>
              <w:r>
                <w:rPr>
                  <w:rFonts w:ascii="Times New Roman" w:hAnsi="Times New Roman"/>
                  <w:color w:val="0000FF"/>
                  <w:u w:val="single"/>
                </w:rPr>
                <w:t>ff</w:t>
              </w:r>
              <w:r w:rsidRPr="00AE6A8E">
                <w:rPr>
                  <w:rFonts w:ascii="Times New Roman" w:hAnsi="Times New Roman"/>
                  <w:color w:val="0000FF"/>
                  <w:u w:val="single"/>
                  <w:lang w:val="ru-RU"/>
                </w:rPr>
                <w:t>336</w:t>
              </w:r>
            </w:hyperlink>
          </w:p>
        </w:tc>
      </w:tr>
      <w:tr w:rsidR="00D826EF" w:rsidRPr="00AE6A8E">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t>70</w:t>
            </w:r>
          </w:p>
        </w:tc>
        <w:tc>
          <w:tcPr>
            <w:tcW w:w="3224"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Знакомство с экранизацией произведений юмористических произведений. На примере экранизации "Сказки о потерянном времени" Е. Л. Шварца (1964 г.)</w:t>
            </w:r>
          </w:p>
        </w:tc>
        <w:tc>
          <w:tcPr>
            <w:tcW w:w="809" w:type="dxa"/>
            <w:tcMar>
              <w:top w:w="50" w:type="dxa"/>
              <w:left w:w="100" w:type="dxa"/>
            </w:tcMar>
            <w:vAlign w:val="center"/>
          </w:tcPr>
          <w:p w:rsidR="00D826EF" w:rsidRDefault="00621914">
            <w:pPr>
              <w:spacing w:after="0"/>
              <w:ind w:left="135"/>
              <w:jc w:val="center"/>
            </w:pPr>
            <w:r w:rsidRPr="00AE6A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826EF" w:rsidRDefault="00D826EF">
            <w:pPr>
              <w:spacing w:after="0"/>
              <w:ind w:left="135"/>
              <w:jc w:val="center"/>
            </w:pP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AE6A8E">
                <w:rPr>
                  <w:rFonts w:ascii="Times New Roman" w:hAnsi="Times New Roman"/>
                  <w:color w:val="0000FF"/>
                  <w:u w:val="single"/>
                  <w:lang w:val="ru-RU"/>
                </w:rPr>
                <w:t>://</w:t>
              </w:r>
              <w:r>
                <w:rPr>
                  <w:rFonts w:ascii="Times New Roman" w:hAnsi="Times New Roman"/>
                  <w:color w:val="0000FF"/>
                  <w:u w:val="single"/>
                </w:rPr>
                <w:t>m</w:t>
              </w:r>
              <w:r w:rsidRPr="00AE6A8E">
                <w:rPr>
                  <w:rFonts w:ascii="Times New Roman" w:hAnsi="Times New Roman"/>
                  <w:color w:val="0000FF"/>
                  <w:u w:val="single"/>
                  <w:lang w:val="ru-RU"/>
                </w:rPr>
                <w:t>.</w:t>
              </w:r>
              <w:r>
                <w:rPr>
                  <w:rFonts w:ascii="Times New Roman" w:hAnsi="Times New Roman"/>
                  <w:color w:val="0000FF"/>
                  <w:u w:val="single"/>
                </w:rPr>
                <w:t>edsoo</w:t>
              </w:r>
              <w:r w:rsidRPr="00AE6A8E">
                <w:rPr>
                  <w:rFonts w:ascii="Times New Roman" w:hAnsi="Times New Roman"/>
                  <w:color w:val="0000FF"/>
                  <w:u w:val="single"/>
                  <w:lang w:val="ru-RU"/>
                </w:rPr>
                <w:t>.</w:t>
              </w:r>
              <w:r>
                <w:rPr>
                  <w:rFonts w:ascii="Times New Roman" w:hAnsi="Times New Roman"/>
                  <w:color w:val="0000FF"/>
                  <w:u w:val="single"/>
                </w:rPr>
                <w:t>ru</w:t>
              </w:r>
              <w:r w:rsidRPr="00AE6A8E">
                <w:rPr>
                  <w:rFonts w:ascii="Times New Roman" w:hAnsi="Times New Roman"/>
                  <w:color w:val="0000FF"/>
                  <w:u w:val="single"/>
                  <w:lang w:val="ru-RU"/>
                </w:rPr>
                <w:t>/</w:t>
              </w:r>
              <w:r>
                <w:rPr>
                  <w:rFonts w:ascii="Times New Roman" w:hAnsi="Times New Roman"/>
                  <w:color w:val="0000FF"/>
                  <w:u w:val="single"/>
                </w:rPr>
                <w:t>f</w:t>
              </w:r>
              <w:r w:rsidRPr="00AE6A8E">
                <w:rPr>
                  <w:rFonts w:ascii="Times New Roman" w:hAnsi="Times New Roman"/>
                  <w:color w:val="0000FF"/>
                  <w:u w:val="single"/>
                  <w:lang w:val="ru-RU"/>
                </w:rPr>
                <w:t>29</w:t>
              </w:r>
              <w:r>
                <w:rPr>
                  <w:rFonts w:ascii="Times New Roman" w:hAnsi="Times New Roman"/>
                  <w:color w:val="0000FF"/>
                  <w:u w:val="single"/>
                </w:rPr>
                <w:t>ff</w:t>
              </w:r>
              <w:r w:rsidRPr="00AE6A8E">
                <w:rPr>
                  <w:rFonts w:ascii="Times New Roman" w:hAnsi="Times New Roman"/>
                  <w:color w:val="0000FF"/>
                  <w:u w:val="single"/>
                  <w:lang w:val="ru-RU"/>
                </w:rPr>
                <w:t>44</w:t>
              </w:r>
              <w:r>
                <w:rPr>
                  <w:rFonts w:ascii="Times New Roman" w:hAnsi="Times New Roman"/>
                  <w:color w:val="0000FF"/>
                  <w:u w:val="single"/>
                </w:rPr>
                <w:t>e</w:t>
              </w:r>
            </w:hyperlink>
          </w:p>
        </w:tc>
      </w:tr>
      <w:tr w:rsidR="00D826EF" w:rsidRPr="00AE6A8E">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t>71</w:t>
            </w:r>
          </w:p>
        </w:tc>
        <w:tc>
          <w:tcPr>
            <w:tcW w:w="3224"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Резервный урок. Работа с детскими книгами "Произведения В. Ю. Драгунского"</w:t>
            </w:r>
          </w:p>
        </w:tc>
        <w:tc>
          <w:tcPr>
            <w:tcW w:w="809" w:type="dxa"/>
            <w:tcMar>
              <w:top w:w="50" w:type="dxa"/>
              <w:left w:w="100" w:type="dxa"/>
            </w:tcMar>
            <w:vAlign w:val="center"/>
          </w:tcPr>
          <w:p w:rsidR="00D826EF" w:rsidRDefault="00621914">
            <w:pPr>
              <w:spacing w:after="0"/>
              <w:ind w:left="135"/>
              <w:jc w:val="center"/>
            </w:pPr>
            <w:r w:rsidRPr="00AE6A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826EF" w:rsidRDefault="00D826EF">
            <w:pPr>
              <w:spacing w:after="0"/>
              <w:ind w:left="135"/>
              <w:jc w:val="center"/>
            </w:pP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AE6A8E">
                <w:rPr>
                  <w:rFonts w:ascii="Times New Roman" w:hAnsi="Times New Roman"/>
                  <w:color w:val="0000FF"/>
                  <w:u w:val="single"/>
                  <w:lang w:val="ru-RU"/>
                </w:rPr>
                <w:t>://</w:t>
              </w:r>
              <w:r>
                <w:rPr>
                  <w:rFonts w:ascii="Times New Roman" w:hAnsi="Times New Roman"/>
                  <w:color w:val="0000FF"/>
                  <w:u w:val="single"/>
                </w:rPr>
                <w:t>m</w:t>
              </w:r>
              <w:r w:rsidRPr="00AE6A8E">
                <w:rPr>
                  <w:rFonts w:ascii="Times New Roman" w:hAnsi="Times New Roman"/>
                  <w:color w:val="0000FF"/>
                  <w:u w:val="single"/>
                  <w:lang w:val="ru-RU"/>
                </w:rPr>
                <w:t>.</w:t>
              </w:r>
              <w:r>
                <w:rPr>
                  <w:rFonts w:ascii="Times New Roman" w:hAnsi="Times New Roman"/>
                  <w:color w:val="0000FF"/>
                  <w:u w:val="single"/>
                </w:rPr>
                <w:t>edsoo</w:t>
              </w:r>
              <w:r w:rsidRPr="00AE6A8E">
                <w:rPr>
                  <w:rFonts w:ascii="Times New Roman" w:hAnsi="Times New Roman"/>
                  <w:color w:val="0000FF"/>
                  <w:u w:val="single"/>
                  <w:lang w:val="ru-RU"/>
                </w:rPr>
                <w:t>.</w:t>
              </w:r>
              <w:r>
                <w:rPr>
                  <w:rFonts w:ascii="Times New Roman" w:hAnsi="Times New Roman"/>
                  <w:color w:val="0000FF"/>
                  <w:u w:val="single"/>
                </w:rPr>
                <w:t>ru</w:t>
              </w:r>
              <w:r w:rsidRPr="00AE6A8E">
                <w:rPr>
                  <w:rFonts w:ascii="Times New Roman" w:hAnsi="Times New Roman"/>
                  <w:color w:val="0000FF"/>
                  <w:u w:val="single"/>
                  <w:lang w:val="ru-RU"/>
                </w:rPr>
                <w:t>/</w:t>
              </w:r>
              <w:r>
                <w:rPr>
                  <w:rFonts w:ascii="Times New Roman" w:hAnsi="Times New Roman"/>
                  <w:color w:val="0000FF"/>
                  <w:u w:val="single"/>
                </w:rPr>
                <w:t>f</w:t>
              </w:r>
              <w:r w:rsidRPr="00AE6A8E">
                <w:rPr>
                  <w:rFonts w:ascii="Times New Roman" w:hAnsi="Times New Roman"/>
                  <w:color w:val="0000FF"/>
                  <w:u w:val="single"/>
                  <w:lang w:val="ru-RU"/>
                </w:rPr>
                <w:t>29</w:t>
              </w:r>
              <w:r>
                <w:rPr>
                  <w:rFonts w:ascii="Times New Roman" w:hAnsi="Times New Roman"/>
                  <w:color w:val="0000FF"/>
                  <w:u w:val="single"/>
                </w:rPr>
                <w:t>fe</w:t>
              </w:r>
              <w:r w:rsidRPr="00AE6A8E">
                <w:rPr>
                  <w:rFonts w:ascii="Times New Roman" w:hAnsi="Times New Roman"/>
                  <w:color w:val="0000FF"/>
                  <w:u w:val="single"/>
                  <w:lang w:val="ru-RU"/>
                </w:rPr>
                <w:t>36</w:t>
              </w:r>
              <w:r>
                <w:rPr>
                  <w:rFonts w:ascii="Times New Roman" w:hAnsi="Times New Roman"/>
                  <w:color w:val="0000FF"/>
                  <w:u w:val="single"/>
                </w:rPr>
                <w:t>e</w:t>
              </w:r>
            </w:hyperlink>
          </w:p>
        </w:tc>
      </w:tr>
      <w:tr w:rsidR="00D826EF" w:rsidRPr="00AE6A8E">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t>72</w:t>
            </w:r>
          </w:p>
        </w:tc>
        <w:tc>
          <w:tcPr>
            <w:tcW w:w="3224"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Герой юмористических произведений В.Ю.</w:t>
            </w:r>
            <w:proofErr w:type="gramStart"/>
            <w:r w:rsidRPr="00AE6A8E">
              <w:rPr>
                <w:rFonts w:ascii="Times New Roman" w:hAnsi="Times New Roman"/>
                <w:color w:val="000000"/>
                <w:sz w:val="24"/>
                <w:lang w:val="ru-RU"/>
              </w:rPr>
              <w:t>Драгунского</w:t>
            </w:r>
            <w:proofErr w:type="gramEnd"/>
            <w:r w:rsidRPr="00AE6A8E">
              <w:rPr>
                <w:rFonts w:ascii="Times New Roman" w:hAnsi="Times New Roman"/>
                <w:color w:val="000000"/>
                <w:sz w:val="24"/>
                <w:lang w:val="ru-RU"/>
              </w:rPr>
              <w:t>. Средства создания юмористического содержания</w:t>
            </w:r>
          </w:p>
        </w:tc>
        <w:tc>
          <w:tcPr>
            <w:tcW w:w="809" w:type="dxa"/>
            <w:tcMar>
              <w:top w:w="50" w:type="dxa"/>
              <w:left w:w="100" w:type="dxa"/>
            </w:tcMar>
            <w:vAlign w:val="center"/>
          </w:tcPr>
          <w:p w:rsidR="00D826EF" w:rsidRDefault="00621914">
            <w:pPr>
              <w:spacing w:after="0"/>
              <w:ind w:left="135"/>
              <w:jc w:val="center"/>
            </w:pPr>
            <w:r w:rsidRPr="00AE6A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826EF" w:rsidRDefault="00D826EF">
            <w:pPr>
              <w:spacing w:after="0"/>
              <w:ind w:left="135"/>
              <w:jc w:val="center"/>
            </w:pP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AE6A8E">
                <w:rPr>
                  <w:rFonts w:ascii="Times New Roman" w:hAnsi="Times New Roman"/>
                  <w:color w:val="0000FF"/>
                  <w:u w:val="single"/>
                  <w:lang w:val="ru-RU"/>
                </w:rPr>
                <w:t>://</w:t>
              </w:r>
              <w:r>
                <w:rPr>
                  <w:rFonts w:ascii="Times New Roman" w:hAnsi="Times New Roman"/>
                  <w:color w:val="0000FF"/>
                  <w:u w:val="single"/>
                </w:rPr>
                <w:t>m</w:t>
              </w:r>
              <w:r w:rsidRPr="00AE6A8E">
                <w:rPr>
                  <w:rFonts w:ascii="Times New Roman" w:hAnsi="Times New Roman"/>
                  <w:color w:val="0000FF"/>
                  <w:u w:val="single"/>
                  <w:lang w:val="ru-RU"/>
                </w:rPr>
                <w:t>.</w:t>
              </w:r>
              <w:r>
                <w:rPr>
                  <w:rFonts w:ascii="Times New Roman" w:hAnsi="Times New Roman"/>
                  <w:color w:val="0000FF"/>
                  <w:u w:val="single"/>
                </w:rPr>
                <w:t>edsoo</w:t>
              </w:r>
              <w:r w:rsidRPr="00AE6A8E">
                <w:rPr>
                  <w:rFonts w:ascii="Times New Roman" w:hAnsi="Times New Roman"/>
                  <w:color w:val="0000FF"/>
                  <w:u w:val="single"/>
                  <w:lang w:val="ru-RU"/>
                </w:rPr>
                <w:t>.</w:t>
              </w:r>
              <w:r>
                <w:rPr>
                  <w:rFonts w:ascii="Times New Roman" w:hAnsi="Times New Roman"/>
                  <w:color w:val="0000FF"/>
                  <w:u w:val="single"/>
                </w:rPr>
                <w:t>ru</w:t>
              </w:r>
              <w:r w:rsidRPr="00AE6A8E">
                <w:rPr>
                  <w:rFonts w:ascii="Times New Roman" w:hAnsi="Times New Roman"/>
                  <w:color w:val="0000FF"/>
                  <w:u w:val="single"/>
                  <w:lang w:val="ru-RU"/>
                </w:rPr>
                <w:t>/</w:t>
              </w:r>
              <w:r>
                <w:rPr>
                  <w:rFonts w:ascii="Times New Roman" w:hAnsi="Times New Roman"/>
                  <w:color w:val="0000FF"/>
                  <w:u w:val="single"/>
                </w:rPr>
                <w:t>f</w:t>
              </w:r>
              <w:r w:rsidRPr="00AE6A8E">
                <w:rPr>
                  <w:rFonts w:ascii="Times New Roman" w:hAnsi="Times New Roman"/>
                  <w:color w:val="0000FF"/>
                  <w:u w:val="single"/>
                  <w:lang w:val="ru-RU"/>
                </w:rPr>
                <w:t>2</w:t>
              </w:r>
              <w:r>
                <w:rPr>
                  <w:rFonts w:ascii="Times New Roman" w:hAnsi="Times New Roman"/>
                  <w:color w:val="0000FF"/>
                  <w:u w:val="single"/>
                </w:rPr>
                <w:t>a</w:t>
              </w:r>
              <w:r w:rsidRPr="00AE6A8E">
                <w:rPr>
                  <w:rFonts w:ascii="Times New Roman" w:hAnsi="Times New Roman"/>
                  <w:color w:val="0000FF"/>
                  <w:u w:val="single"/>
                  <w:lang w:val="ru-RU"/>
                </w:rPr>
                <w:t>08300</w:t>
              </w:r>
            </w:hyperlink>
          </w:p>
        </w:tc>
      </w:tr>
      <w:tr w:rsidR="00D826EF" w:rsidRPr="00AE6A8E">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t>73</w:t>
            </w:r>
          </w:p>
        </w:tc>
        <w:tc>
          <w:tcPr>
            <w:tcW w:w="3224" w:type="dxa"/>
            <w:tcMar>
              <w:top w:w="50" w:type="dxa"/>
              <w:left w:w="100" w:type="dxa"/>
            </w:tcMar>
            <w:vAlign w:val="center"/>
          </w:tcPr>
          <w:p w:rsidR="00D826EF" w:rsidRDefault="00621914">
            <w:pPr>
              <w:spacing w:after="0"/>
              <w:ind w:left="135"/>
            </w:pPr>
            <w:r w:rsidRPr="00AE6A8E">
              <w:rPr>
                <w:rFonts w:ascii="Times New Roman" w:hAnsi="Times New Roman"/>
                <w:color w:val="000000"/>
                <w:sz w:val="24"/>
                <w:lang w:val="ru-RU"/>
              </w:rPr>
              <w:t xml:space="preserve">Средства выразительности текста юмористического содержания: гипербола. </w:t>
            </w:r>
            <w:r>
              <w:rPr>
                <w:rFonts w:ascii="Times New Roman" w:hAnsi="Times New Roman"/>
                <w:color w:val="000000"/>
                <w:sz w:val="24"/>
              </w:rPr>
              <w:t>На примере рассказа В.Ю. Драгунского «Главные реки»</w:t>
            </w:r>
          </w:p>
        </w:tc>
        <w:tc>
          <w:tcPr>
            <w:tcW w:w="809"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826EF" w:rsidRDefault="00D826EF">
            <w:pPr>
              <w:spacing w:after="0"/>
              <w:ind w:left="135"/>
              <w:jc w:val="center"/>
            </w:pP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AE6A8E">
                <w:rPr>
                  <w:rFonts w:ascii="Times New Roman" w:hAnsi="Times New Roman"/>
                  <w:color w:val="0000FF"/>
                  <w:u w:val="single"/>
                  <w:lang w:val="ru-RU"/>
                </w:rPr>
                <w:t>://</w:t>
              </w:r>
              <w:r>
                <w:rPr>
                  <w:rFonts w:ascii="Times New Roman" w:hAnsi="Times New Roman"/>
                  <w:color w:val="0000FF"/>
                  <w:u w:val="single"/>
                </w:rPr>
                <w:t>m</w:t>
              </w:r>
              <w:r w:rsidRPr="00AE6A8E">
                <w:rPr>
                  <w:rFonts w:ascii="Times New Roman" w:hAnsi="Times New Roman"/>
                  <w:color w:val="0000FF"/>
                  <w:u w:val="single"/>
                  <w:lang w:val="ru-RU"/>
                </w:rPr>
                <w:t>.</w:t>
              </w:r>
              <w:r>
                <w:rPr>
                  <w:rFonts w:ascii="Times New Roman" w:hAnsi="Times New Roman"/>
                  <w:color w:val="0000FF"/>
                  <w:u w:val="single"/>
                </w:rPr>
                <w:t>edsoo</w:t>
              </w:r>
              <w:r w:rsidRPr="00AE6A8E">
                <w:rPr>
                  <w:rFonts w:ascii="Times New Roman" w:hAnsi="Times New Roman"/>
                  <w:color w:val="0000FF"/>
                  <w:u w:val="single"/>
                  <w:lang w:val="ru-RU"/>
                </w:rPr>
                <w:t>.</w:t>
              </w:r>
              <w:r>
                <w:rPr>
                  <w:rFonts w:ascii="Times New Roman" w:hAnsi="Times New Roman"/>
                  <w:color w:val="0000FF"/>
                  <w:u w:val="single"/>
                </w:rPr>
                <w:t>ru</w:t>
              </w:r>
              <w:r w:rsidRPr="00AE6A8E">
                <w:rPr>
                  <w:rFonts w:ascii="Times New Roman" w:hAnsi="Times New Roman"/>
                  <w:color w:val="0000FF"/>
                  <w:u w:val="single"/>
                  <w:lang w:val="ru-RU"/>
                </w:rPr>
                <w:t>/</w:t>
              </w:r>
              <w:r>
                <w:rPr>
                  <w:rFonts w:ascii="Times New Roman" w:hAnsi="Times New Roman"/>
                  <w:color w:val="0000FF"/>
                  <w:u w:val="single"/>
                </w:rPr>
                <w:t>f</w:t>
              </w:r>
              <w:r w:rsidRPr="00AE6A8E">
                <w:rPr>
                  <w:rFonts w:ascii="Times New Roman" w:hAnsi="Times New Roman"/>
                  <w:color w:val="0000FF"/>
                  <w:u w:val="single"/>
                  <w:lang w:val="ru-RU"/>
                </w:rPr>
                <w:t>29</w:t>
              </w:r>
              <w:r>
                <w:rPr>
                  <w:rFonts w:ascii="Times New Roman" w:hAnsi="Times New Roman"/>
                  <w:color w:val="0000FF"/>
                  <w:u w:val="single"/>
                </w:rPr>
                <w:t>fe</w:t>
              </w:r>
              <w:r w:rsidRPr="00AE6A8E">
                <w:rPr>
                  <w:rFonts w:ascii="Times New Roman" w:hAnsi="Times New Roman"/>
                  <w:color w:val="0000FF"/>
                  <w:u w:val="single"/>
                  <w:lang w:val="ru-RU"/>
                </w:rPr>
                <w:t>256</w:t>
              </w:r>
            </w:hyperlink>
          </w:p>
        </w:tc>
      </w:tr>
      <w:tr w:rsidR="00D826EF" w:rsidRPr="00AE6A8E">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t>74</w:t>
            </w:r>
          </w:p>
        </w:tc>
        <w:tc>
          <w:tcPr>
            <w:tcW w:w="3224"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Знакомство с пьесой как жанром литературы. Как подготовить произведение к постановке в театре?</w:t>
            </w:r>
          </w:p>
        </w:tc>
        <w:tc>
          <w:tcPr>
            <w:tcW w:w="809" w:type="dxa"/>
            <w:tcMar>
              <w:top w:w="50" w:type="dxa"/>
              <w:left w:w="100" w:type="dxa"/>
            </w:tcMar>
            <w:vAlign w:val="center"/>
          </w:tcPr>
          <w:p w:rsidR="00D826EF" w:rsidRDefault="00621914">
            <w:pPr>
              <w:spacing w:after="0"/>
              <w:ind w:left="135"/>
              <w:jc w:val="center"/>
            </w:pPr>
            <w:r w:rsidRPr="00AE6A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826EF" w:rsidRDefault="00D826EF">
            <w:pPr>
              <w:spacing w:after="0"/>
              <w:ind w:left="135"/>
              <w:jc w:val="center"/>
            </w:pP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AE6A8E">
                <w:rPr>
                  <w:rFonts w:ascii="Times New Roman" w:hAnsi="Times New Roman"/>
                  <w:color w:val="0000FF"/>
                  <w:u w:val="single"/>
                  <w:lang w:val="ru-RU"/>
                </w:rPr>
                <w:t>://</w:t>
              </w:r>
              <w:r>
                <w:rPr>
                  <w:rFonts w:ascii="Times New Roman" w:hAnsi="Times New Roman"/>
                  <w:color w:val="0000FF"/>
                  <w:u w:val="single"/>
                </w:rPr>
                <w:t>m</w:t>
              </w:r>
              <w:r w:rsidRPr="00AE6A8E">
                <w:rPr>
                  <w:rFonts w:ascii="Times New Roman" w:hAnsi="Times New Roman"/>
                  <w:color w:val="0000FF"/>
                  <w:u w:val="single"/>
                  <w:lang w:val="ru-RU"/>
                </w:rPr>
                <w:t>.</w:t>
              </w:r>
              <w:r>
                <w:rPr>
                  <w:rFonts w:ascii="Times New Roman" w:hAnsi="Times New Roman"/>
                  <w:color w:val="0000FF"/>
                  <w:u w:val="single"/>
                </w:rPr>
                <w:t>edsoo</w:t>
              </w:r>
              <w:r w:rsidRPr="00AE6A8E">
                <w:rPr>
                  <w:rFonts w:ascii="Times New Roman" w:hAnsi="Times New Roman"/>
                  <w:color w:val="0000FF"/>
                  <w:u w:val="single"/>
                  <w:lang w:val="ru-RU"/>
                </w:rPr>
                <w:t>.</w:t>
              </w:r>
              <w:r>
                <w:rPr>
                  <w:rFonts w:ascii="Times New Roman" w:hAnsi="Times New Roman"/>
                  <w:color w:val="0000FF"/>
                  <w:u w:val="single"/>
                </w:rPr>
                <w:t>ru</w:t>
              </w:r>
              <w:r w:rsidRPr="00AE6A8E">
                <w:rPr>
                  <w:rFonts w:ascii="Times New Roman" w:hAnsi="Times New Roman"/>
                  <w:color w:val="0000FF"/>
                  <w:u w:val="single"/>
                  <w:lang w:val="ru-RU"/>
                </w:rPr>
                <w:t>/</w:t>
              </w:r>
              <w:r>
                <w:rPr>
                  <w:rFonts w:ascii="Times New Roman" w:hAnsi="Times New Roman"/>
                  <w:color w:val="0000FF"/>
                  <w:u w:val="single"/>
                </w:rPr>
                <w:t>f</w:t>
              </w:r>
              <w:r w:rsidRPr="00AE6A8E">
                <w:rPr>
                  <w:rFonts w:ascii="Times New Roman" w:hAnsi="Times New Roman"/>
                  <w:color w:val="0000FF"/>
                  <w:u w:val="single"/>
                  <w:lang w:val="ru-RU"/>
                </w:rPr>
                <w:t>29</w:t>
              </w:r>
              <w:r>
                <w:rPr>
                  <w:rFonts w:ascii="Times New Roman" w:hAnsi="Times New Roman"/>
                  <w:color w:val="0000FF"/>
                  <w:u w:val="single"/>
                </w:rPr>
                <w:t>fecba</w:t>
              </w:r>
            </w:hyperlink>
          </w:p>
        </w:tc>
      </w:tr>
      <w:tr w:rsidR="00D826EF" w:rsidRPr="00AE6A8E">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t>75</w:t>
            </w:r>
          </w:p>
        </w:tc>
        <w:tc>
          <w:tcPr>
            <w:tcW w:w="3224" w:type="dxa"/>
            <w:tcMar>
              <w:top w:w="50" w:type="dxa"/>
              <w:left w:w="100" w:type="dxa"/>
            </w:tcMar>
            <w:vAlign w:val="center"/>
          </w:tcPr>
          <w:p w:rsidR="00D826EF" w:rsidRDefault="00621914">
            <w:pPr>
              <w:spacing w:after="0"/>
              <w:ind w:left="135"/>
            </w:pPr>
            <w:r w:rsidRPr="00AE6A8E">
              <w:rPr>
                <w:rFonts w:ascii="Times New Roman" w:hAnsi="Times New Roman"/>
                <w:color w:val="000000"/>
                <w:sz w:val="24"/>
                <w:lang w:val="ru-RU"/>
              </w:rPr>
              <w:t xml:space="preserve">Создание ремарок (их назначение и </w:t>
            </w:r>
            <w:r w:rsidRPr="00AE6A8E">
              <w:rPr>
                <w:rFonts w:ascii="Times New Roman" w:hAnsi="Times New Roman"/>
                <w:color w:val="000000"/>
                <w:sz w:val="24"/>
                <w:lang w:val="ru-RU"/>
              </w:rPr>
              <w:lastRenderedPageBreak/>
              <w:t xml:space="preserve">содержание) на основе анализа характера героев произведения. </w:t>
            </w:r>
            <w:r>
              <w:rPr>
                <w:rFonts w:ascii="Times New Roman" w:hAnsi="Times New Roman"/>
                <w:color w:val="000000"/>
                <w:sz w:val="24"/>
              </w:rPr>
              <w:t>На примере рассказа В.Ю. Драгунского "Главные реки"</w:t>
            </w:r>
          </w:p>
        </w:tc>
        <w:tc>
          <w:tcPr>
            <w:tcW w:w="809"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D826EF" w:rsidRDefault="00D826EF">
            <w:pPr>
              <w:spacing w:after="0"/>
              <w:ind w:left="135"/>
              <w:jc w:val="center"/>
            </w:pP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AE6A8E">
                <w:rPr>
                  <w:rFonts w:ascii="Times New Roman" w:hAnsi="Times New Roman"/>
                  <w:color w:val="0000FF"/>
                  <w:u w:val="single"/>
                  <w:lang w:val="ru-RU"/>
                </w:rPr>
                <w:t>://</w:t>
              </w:r>
              <w:r>
                <w:rPr>
                  <w:rFonts w:ascii="Times New Roman" w:hAnsi="Times New Roman"/>
                  <w:color w:val="0000FF"/>
                  <w:u w:val="single"/>
                </w:rPr>
                <w:t>m</w:t>
              </w:r>
              <w:r w:rsidRPr="00AE6A8E">
                <w:rPr>
                  <w:rFonts w:ascii="Times New Roman" w:hAnsi="Times New Roman"/>
                  <w:color w:val="0000FF"/>
                  <w:u w:val="single"/>
                  <w:lang w:val="ru-RU"/>
                </w:rPr>
                <w:t>.</w:t>
              </w:r>
              <w:r>
                <w:rPr>
                  <w:rFonts w:ascii="Times New Roman" w:hAnsi="Times New Roman"/>
                  <w:color w:val="0000FF"/>
                  <w:u w:val="single"/>
                </w:rPr>
                <w:t>edsoo</w:t>
              </w:r>
              <w:r w:rsidRPr="00AE6A8E">
                <w:rPr>
                  <w:rFonts w:ascii="Times New Roman" w:hAnsi="Times New Roman"/>
                  <w:color w:val="0000FF"/>
                  <w:u w:val="single"/>
                  <w:lang w:val="ru-RU"/>
                </w:rPr>
                <w:t>.</w:t>
              </w:r>
              <w:r>
                <w:rPr>
                  <w:rFonts w:ascii="Times New Roman" w:hAnsi="Times New Roman"/>
                  <w:color w:val="0000FF"/>
                  <w:u w:val="single"/>
                </w:rPr>
                <w:t>ru</w:t>
              </w:r>
              <w:r w:rsidRPr="00AE6A8E">
                <w:rPr>
                  <w:rFonts w:ascii="Times New Roman" w:hAnsi="Times New Roman"/>
                  <w:color w:val="0000FF"/>
                  <w:u w:val="single"/>
                  <w:lang w:val="ru-RU"/>
                </w:rPr>
                <w:t>/</w:t>
              </w:r>
              <w:r>
                <w:rPr>
                  <w:rFonts w:ascii="Times New Roman" w:hAnsi="Times New Roman"/>
                  <w:color w:val="0000FF"/>
                  <w:u w:val="single"/>
                </w:rPr>
                <w:t>f</w:t>
              </w:r>
              <w:r w:rsidRPr="00AE6A8E">
                <w:rPr>
                  <w:rFonts w:ascii="Times New Roman" w:hAnsi="Times New Roman"/>
                  <w:color w:val="0000FF"/>
                  <w:u w:val="single"/>
                  <w:lang w:val="ru-RU"/>
                </w:rPr>
                <w:t>29</w:t>
              </w:r>
              <w:r>
                <w:rPr>
                  <w:rFonts w:ascii="Times New Roman" w:hAnsi="Times New Roman"/>
                  <w:color w:val="0000FF"/>
                  <w:u w:val="single"/>
                </w:rPr>
                <w:t>feb</w:t>
              </w:r>
              <w:r w:rsidRPr="00AE6A8E">
                <w:rPr>
                  <w:rFonts w:ascii="Times New Roman" w:hAnsi="Times New Roman"/>
                  <w:color w:val="0000FF"/>
                  <w:u w:val="single"/>
                  <w:lang w:val="ru-RU"/>
                </w:rPr>
                <w:t>52</w:t>
              </w:r>
            </w:hyperlink>
          </w:p>
        </w:tc>
      </w:tr>
      <w:tr w:rsidR="00D826EF" w:rsidRPr="00AE6A8E">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lastRenderedPageBreak/>
              <w:t>76</w:t>
            </w:r>
          </w:p>
        </w:tc>
        <w:tc>
          <w:tcPr>
            <w:tcW w:w="3224"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Создание реквизита для инсценивроания произведения. Подготовка пригласительных билетов и афишы на примере рассказа В.Ю. Драгунского "Главные реки"</w:t>
            </w:r>
          </w:p>
        </w:tc>
        <w:tc>
          <w:tcPr>
            <w:tcW w:w="809" w:type="dxa"/>
            <w:tcMar>
              <w:top w:w="50" w:type="dxa"/>
              <w:left w:w="100" w:type="dxa"/>
            </w:tcMar>
            <w:vAlign w:val="center"/>
          </w:tcPr>
          <w:p w:rsidR="00D826EF" w:rsidRDefault="00621914">
            <w:pPr>
              <w:spacing w:after="0"/>
              <w:ind w:left="135"/>
              <w:jc w:val="center"/>
            </w:pPr>
            <w:r w:rsidRPr="00AE6A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826EF" w:rsidRDefault="00D826EF">
            <w:pPr>
              <w:spacing w:after="0"/>
              <w:ind w:left="135"/>
              <w:jc w:val="center"/>
            </w:pP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AE6A8E">
                <w:rPr>
                  <w:rFonts w:ascii="Times New Roman" w:hAnsi="Times New Roman"/>
                  <w:color w:val="0000FF"/>
                  <w:u w:val="single"/>
                  <w:lang w:val="ru-RU"/>
                </w:rPr>
                <w:t>://</w:t>
              </w:r>
              <w:r>
                <w:rPr>
                  <w:rFonts w:ascii="Times New Roman" w:hAnsi="Times New Roman"/>
                  <w:color w:val="0000FF"/>
                  <w:u w:val="single"/>
                </w:rPr>
                <w:t>m</w:t>
              </w:r>
              <w:r w:rsidRPr="00AE6A8E">
                <w:rPr>
                  <w:rFonts w:ascii="Times New Roman" w:hAnsi="Times New Roman"/>
                  <w:color w:val="0000FF"/>
                  <w:u w:val="single"/>
                  <w:lang w:val="ru-RU"/>
                </w:rPr>
                <w:t>.</w:t>
              </w:r>
              <w:r>
                <w:rPr>
                  <w:rFonts w:ascii="Times New Roman" w:hAnsi="Times New Roman"/>
                  <w:color w:val="0000FF"/>
                  <w:u w:val="single"/>
                </w:rPr>
                <w:t>edsoo</w:t>
              </w:r>
              <w:r w:rsidRPr="00AE6A8E">
                <w:rPr>
                  <w:rFonts w:ascii="Times New Roman" w:hAnsi="Times New Roman"/>
                  <w:color w:val="0000FF"/>
                  <w:u w:val="single"/>
                  <w:lang w:val="ru-RU"/>
                </w:rPr>
                <w:t>.</w:t>
              </w:r>
              <w:r>
                <w:rPr>
                  <w:rFonts w:ascii="Times New Roman" w:hAnsi="Times New Roman"/>
                  <w:color w:val="0000FF"/>
                  <w:u w:val="single"/>
                </w:rPr>
                <w:t>ru</w:t>
              </w:r>
              <w:r w:rsidRPr="00AE6A8E">
                <w:rPr>
                  <w:rFonts w:ascii="Times New Roman" w:hAnsi="Times New Roman"/>
                  <w:color w:val="0000FF"/>
                  <w:u w:val="single"/>
                  <w:lang w:val="ru-RU"/>
                </w:rPr>
                <w:t>/</w:t>
              </w:r>
              <w:r>
                <w:rPr>
                  <w:rFonts w:ascii="Times New Roman" w:hAnsi="Times New Roman"/>
                  <w:color w:val="0000FF"/>
                  <w:u w:val="single"/>
                </w:rPr>
                <w:t>f</w:t>
              </w:r>
              <w:r w:rsidRPr="00AE6A8E">
                <w:rPr>
                  <w:rFonts w:ascii="Times New Roman" w:hAnsi="Times New Roman"/>
                  <w:color w:val="0000FF"/>
                  <w:u w:val="single"/>
                  <w:lang w:val="ru-RU"/>
                </w:rPr>
                <w:t>29</w:t>
              </w:r>
              <w:r>
                <w:rPr>
                  <w:rFonts w:ascii="Times New Roman" w:hAnsi="Times New Roman"/>
                  <w:color w:val="0000FF"/>
                  <w:u w:val="single"/>
                </w:rPr>
                <w:t>fe</w:t>
              </w:r>
              <w:r w:rsidRPr="00AE6A8E">
                <w:rPr>
                  <w:rFonts w:ascii="Times New Roman" w:hAnsi="Times New Roman"/>
                  <w:color w:val="0000FF"/>
                  <w:u w:val="single"/>
                  <w:lang w:val="ru-RU"/>
                </w:rPr>
                <w:t>9</w:t>
              </w:r>
              <w:r>
                <w:rPr>
                  <w:rFonts w:ascii="Times New Roman" w:hAnsi="Times New Roman"/>
                  <w:color w:val="0000FF"/>
                  <w:u w:val="single"/>
                </w:rPr>
                <w:t>ea</w:t>
              </w:r>
            </w:hyperlink>
          </w:p>
        </w:tc>
      </w:tr>
      <w:tr w:rsidR="00D826EF" w:rsidRPr="00AE6A8E">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t>77</w:t>
            </w:r>
          </w:p>
        </w:tc>
        <w:tc>
          <w:tcPr>
            <w:tcW w:w="3224"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Пьеса и сказка: драматическое и эпическое произведения, их структурные и жанровые особенности</w:t>
            </w:r>
          </w:p>
        </w:tc>
        <w:tc>
          <w:tcPr>
            <w:tcW w:w="809" w:type="dxa"/>
            <w:tcMar>
              <w:top w:w="50" w:type="dxa"/>
              <w:left w:w="100" w:type="dxa"/>
            </w:tcMar>
            <w:vAlign w:val="center"/>
          </w:tcPr>
          <w:p w:rsidR="00D826EF" w:rsidRDefault="00621914">
            <w:pPr>
              <w:spacing w:after="0"/>
              <w:ind w:left="135"/>
              <w:jc w:val="center"/>
            </w:pPr>
            <w:r w:rsidRPr="00AE6A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826EF" w:rsidRDefault="00D826EF">
            <w:pPr>
              <w:spacing w:after="0"/>
              <w:ind w:left="135"/>
              <w:jc w:val="center"/>
            </w:pP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AE6A8E">
                <w:rPr>
                  <w:rFonts w:ascii="Times New Roman" w:hAnsi="Times New Roman"/>
                  <w:color w:val="0000FF"/>
                  <w:u w:val="single"/>
                  <w:lang w:val="ru-RU"/>
                </w:rPr>
                <w:t>://</w:t>
              </w:r>
              <w:r>
                <w:rPr>
                  <w:rFonts w:ascii="Times New Roman" w:hAnsi="Times New Roman"/>
                  <w:color w:val="0000FF"/>
                  <w:u w:val="single"/>
                </w:rPr>
                <w:t>m</w:t>
              </w:r>
              <w:r w:rsidRPr="00AE6A8E">
                <w:rPr>
                  <w:rFonts w:ascii="Times New Roman" w:hAnsi="Times New Roman"/>
                  <w:color w:val="0000FF"/>
                  <w:u w:val="single"/>
                  <w:lang w:val="ru-RU"/>
                </w:rPr>
                <w:t>.</w:t>
              </w:r>
              <w:r>
                <w:rPr>
                  <w:rFonts w:ascii="Times New Roman" w:hAnsi="Times New Roman"/>
                  <w:color w:val="0000FF"/>
                  <w:u w:val="single"/>
                </w:rPr>
                <w:t>edsoo</w:t>
              </w:r>
              <w:r w:rsidRPr="00AE6A8E">
                <w:rPr>
                  <w:rFonts w:ascii="Times New Roman" w:hAnsi="Times New Roman"/>
                  <w:color w:val="0000FF"/>
                  <w:u w:val="single"/>
                  <w:lang w:val="ru-RU"/>
                </w:rPr>
                <w:t>.</w:t>
              </w:r>
              <w:r>
                <w:rPr>
                  <w:rFonts w:ascii="Times New Roman" w:hAnsi="Times New Roman"/>
                  <w:color w:val="0000FF"/>
                  <w:u w:val="single"/>
                </w:rPr>
                <w:t>ru</w:t>
              </w:r>
              <w:r w:rsidRPr="00AE6A8E">
                <w:rPr>
                  <w:rFonts w:ascii="Times New Roman" w:hAnsi="Times New Roman"/>
                  <w:color w:val="0000FF"/>
                  <w:u w:val="single"/>
                  <w:lang w:val="ru-RU"/>
                </w:rPr>
                <w:t>/</w:t>
              </w:r>
              <w:r>
                <w:rPr>
                  <w:rFonts w:ascii="Times New Roman" w:hAnsi="Times New Roman"/>
                  <w:color w:val="0000FF"/>
                  <w:u w:val="single"/>
                </w:rPr>
                <w:t>f</w:t>
              </w:r>
              <w:r w:rsidRPr="00AE6A8E">
                <w:rPr>
                  <w:rFonts w:ascii="Times New Roman" w:hAnsi="Times New Roman"/>
                  <w:color w:val="0000FF"/>
                  <w:u w:val="single"/>
                  <w:lang w:val="ru-RU"/>
                </w:rPr>
                <w:t>29</w:t>
              </w:r>
              <w:r>
                <w:rPr>
                  <w:rFonts w:ascii="Times New Roman" w:hAnsi="Times New Roman"/>
                  <w:color w:val="0000FF"/>
                  <w:u w:val="single"/>
                </w:rPr>
                <w:t>fe</w:t>
              </w:r>
              <w:r w:rsidRPr="00AE6A8E">
                <w:rPr>
                  <w:rFonts w:ascii="Times New Roman" w:hAnsi="Times New Roman"/>
                  <w:color w:val="0000FF"/>
                  <w:u w:val="single"/>
                  <w:lang w:val="ru-RU"/>
                </w:rPr>
                <w:t>7</w:t>
              </w:r>
              <w:r>
                <w:rPr>
                  <w:rFonts w:ascii="Times New Roman" w:hAnsi="Times New Roman"/>
                  <w:color w:val="0000FF"/>
                  <w:u w:val="single"/>
                </w:rPr>
                <w:t>c</w:t>
              </w:r>
              <w:r w:rsidRPr="00AE6A8E">
                <w:rPr>
                  <w:rFonts w:ascii="Times New Roman" w:hAnsi="Times New Roman"/>
                  <w:color w:val="0000FF"/>
                  <w:u w:val="single"/>
                  <w:lang w:val="ru-RU"/>
                </w:rPr>
                <w:t>4</w:t>
              </w:r>
            </w:hyperlink>
          </w:p>
        </w:tc>
      </w:tr>
      <w:tr w:rsidR="00D826EF" w:rsidRPr="00AE6A8E">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t>78</w:t>
            </w:r>
          </w:p>
        </w:tc>
        <w:tc>
          <w:tcPr>
            <w:tcW w:w="3224"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Работа с пьесой-сказкой С.Я. Маршака «Двенадцать месяцев»</w:t>
            </w:r>
          </w:p>
        </w:tc>
        <w:tc>
          <w:tcPr>
            <w:tcW w:w="809" w:type="dxa"/>
            <w:tcMar>
              <w:top w:w="50" w:type="dxa"/>
              <w:left w:w="100" w:type="dxa"/>
            </w:tcMar>
            <w:vAlign w:val="center"/>
          </w:tcPr>
          <w:p w:rsidR="00D826EF" w:rsidRDefault="00621914">
            <w:pPr>
              <w:spacing w:after="0"/>
              <w:ind w:left="135"/>
              <w:jc w:val="center"/>
            </w:pPr>
            <w:r w:rsidRPr="00AE6A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826EF" w:rsidRDefault="00D826EF">
            <w:pPr>
              <w:spacing w:after="0"/>
              <w:ind w:left="135"/>
              <w:jc w:val="center"/>
            </w:pP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AE6A8E">
                <w:rPr>
                  <w:rFonts w:ascii="Times New Roman" w:hAnsi="Times New Roman"/>
                  <w:color w:val="0000FF"/>
                  <w:u w:val="single"/>
                  <w:lang w:val="ru-RU"/>
                </w:rPr>
                <w:t>://</w:t>
              </w:r>
              <w:r>
                <w:rPr>
                  <w:rFonts w:ascii="Times New Roman" w:hAnsi="Times New Roman"/>
                  <w:color w:val="0000FF"/>
                  <w:u w:val="single"/>
                </w:rPr>
                <w:t>m</w:t>
              </w:r>
              <w:r w:rsidRPr="00AE6A8E">
                <w:rPr>
                  <w:rFonts w:ascii="Times New Roman" w:hAnsi="Times New Roman"/>
                  <w:color w:val="0000FF"/>
                  <w:u w:val="single"/>
                  <w:lang w:val="ru-RU"/>
                </w:rPr>
                <w:t>.</w:t>
              </w:r>
              <w:r>
                <w:rPr>
                  <w:rFonts w:ascii="Times New Roman" w:hAnsi="Times New Roman"/>
                  <w:color w:val="0000FF"/>
                  <w:u w:val="single"/>
                </w:rPr>
                <w:t>edsoo</w:t>
              </w:r>
              <w:r w:rsidRPr="00AE6A8E">
                <w:rPr>
                  <w:rFonts w:ascii="Times New Roman" w:hAnsi="Times New Roman"/>
                  <w:color w:val="0000FF"/>
                  <w:u w:val="single"/>
                  <w:lang w:val="ru-RU"/>
                </w:rPr>
                <w:t>.</w:t>
              </w:r>
              <w:r>
                <w:rPr>
                  <w:rFonts w:ascii="Times New Roman" w:hAnsi="Times New Roman"/>
                  <w:color w:val="0000FF"/>
                  <w:u w:val="single"/>
                </w:rPr>
                <w:t>ru</w:t>
              </w:r>
              <w:r w:rsidRPr="00AE6A8E">
                <w:rPr>
                  <w:rFonts w:ascii="Times New Roman" w:hAnsi="Times New Roman"/>
                  <w:color w:val="0000FF"/>
                  <w:u w:val="single"/>
                  <w:lang w:val="ru-RU"/>
                </w:rPr>
                <w:t>/</w:t>
              </w:r>
              <w:r>
                <w:rPr>
                  <w:rFonts w:ascii="Times New Roman" w:hAnsi="Times New Roman"/>
                  <w:color w:val="0000FF"/>
                  <w:u w:val="single"/>
                </w:rPr>
                <w:t>f</w:t>
              </w:r>
              <w:r w:rsidRPr="00AE6A8E">
                <w:rPr>
                  <w:rFonts w:ascii="Times New Roman" w:hAnsi="Times New Roman"/>
                  <w:color w:val="0000FF"/>
                  <w:u w:val="single"/>
                  <w:lang w:val="ru-RU"/>
                </w:rPr>
                <w:t>29</w:t>
              </w:r>
              <w:r>
                <w:rPr>
                  <w:rFonts w:ascii="Times New Roman" w:hAnsi="Times New Roman"/>
                  <w:color w:val="0000FF"/>
                  <w:u w:val="single"/>
                </w:rPr>
                <w:t>fe</w:t>
              </w:r>
              <w:r w:rsidRPr="00AE6A8E">
                <w:rPr>
                  <w:rFonts w:ascii="Times New Roman" w:hAnsi="Times New Roman"/>
                  <w:color w:val="0000FF"/>
                  <w:u w:val="single"/>
                  <w:lang w:val="ru-RU"/>
                </w:rPr>
                <w:t>8</w:t>
              </w:r>
              <w:r>
                <w:rPr>
                  <w:rFonts w:ascii="Times New Roman" w:hAnsi="Times New Roman"/>
                  <w:color w:val="0000FF"/>
                  <w:u w:val="single"/>
                </w:rPr>
                <w:t>dc</w:t>
              </w:r>
            </w:hyperlink>
          </w:p>
        </w:tc>
      </w:tr>
      <w:tr w:rsidR="00D826EF" w:rsidRPr="00AE6A8E">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t>79</w:t>
            </w:r>
          </w:p>
        </w:tc>
        <w:tc>
          <w:tcPr>
            <w:tcW w:w="3224"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Характеристика героев юмористических произведений. На примере рассказа Л. Д. Каминского "Автопортрет"</w:t>
            </w:r>
          </w:p>
        </w:tc>
        <w:tc>
          <w:tcPr>
            <w:tcW w:w="809" w:type="dxa"/>
            <w:tcMar>
              <w:top w:w="50" w:type="dxa"/>
              <w:left w:w="100" w:type="dxa"/>
            </w:tcMar>
            <w:vAlign w:val="center"/>
          </w:tcPr>
          <w:p w:rsidR="00D826EF" w:rsidRDefault="00621914">
            <w:pPr>
              <w:spacing w:after="0"/>
              <w:ind w:left="135"/>
              <w:jc w:val="center"/>
            </w:pPr>
            <w:r w:rsidRPr="00AE6A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826EF" w:rsidRDefault="00D826EF">
            <w:pPr>
              <w:spacing w:after="0"/>
              <w:ind w:left="135"/>
              <w:jc w:val="center"/>
            </w:pP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AE6A8E">
                <w:rPr>
                  <w:rFonts w:ascii="Times New Roman" w:hAnsi="Times New Roman"/>
                  <w:color w:val="0000FF"/>
                  <w:u w:val="single"/>
                  <w:lang w:val="ru-RU"/>
                </w:rPr>
                <w:t>://</w:t>
              </w:r>
              <w:r>
                <w:rPr>
                  <w:rFonts w:ascii="Times New Roman" w:hAnsi="Times New Roman"/>
                  <w:color w:val="0000FF"/>
                  <w:u w:val="single"/>
                </w:rPr>
                <w:t>m</w:t>
              </w:r>
              <w:r w:rsidRPr="00AE6A8E">
                <w:rPr>
                  <w:rFonts w:ascii="Times New Roman" w:hAnsi="Times New Roman"/>
                  <w:color w:val="0000FF"/>
                  <w:u w:val="single"/>
                  <w:lang w:val="ru-RU"/>
                </w:rPr>
                <w:t>.</w:t>
              </w:r>
              <w:r>
                <w:rPr>
                  <w:rFonts w:ascii="Times New Roman" w:hAnsi="Times New Roman"/>
                  <w:color w:val="0000FF"/>
                  <w:u w:val="single"/>
                </w:rPr>
                <w:t>edsoo</w:t>
              </w:r>
              <w:r w:rsidRPr="00AE6A8E">
                <w:rPr>
                  <w:rFonts w:ascii="Times New Roman" w:hAnsi="Times New Roman"/>
                  <w:color w:val="0000FF"/>
                  <w:u w:val="single"/>
                  <w:lang w:val="ru-RU"/>
                </w:rPr>
                <w:t>.</w:t>
              </w:r>
              <w:r>
                <w:rPr>
                  <w:rFonts w:ascii="Times New Roman" w:hAnsi="Times New Roman"/>
                  <w:color w:val="0000FF"/>
                  <w:u w:val="single"/>
                </w:rPr>
                <w:t>ru</w:t>
              </w:r>
              <w:r w:rsidRPr="00AE6A8E">
                <w:rPr>
                  <w:rFonts w:ascii="Times New Roman" w:hAnsi="Times New Roman"/>
                  <w:color w:val="0000FF"/>
                  <w:u w:val="single"/>
                  <w:lang w:val="ru-RU"/>
                </w:rPr>
                <w:t>/</w:t>
              </w:r>
              <w:r>
                <w:rPr>
                  <w:rFonts w:ascii="Times New Roman" w:hAnsi="Times New Roman"/>
                  <w:color w:val="0000FF"/>
                  <w:u w:val="single"/>
                </w:rPr>
                <w:t>f</w:t>
              </w:r>
              <w:r w:rsidRPr="00AE6A8E">
                <w:rPr>
                  <w:rFonts w:ascii="Times New Roman" w:hAnsi="Times New Roman"/>
                  <w:color w:val="0000FF"/>
                  <w:u w:val="single"/>
                  <w:lang w:val="ru-RU"/>
                </w:rPr>
                <w:t>29</w:t>
              </w:r>
              <w:r>
                <w:rPr>
                  <w:rFonts w:ascii="Times New Roman" w:hAnsi="Times New Roman"/>
                  <w:color w:val="0000FF"/>
                  <w:u w:val="single"/>
                </w:rPr>
                <w:t>fede</w:t>
              </w:r>
              <w:r w:rsidRPr="00AE6A8E">
                <w:rPr>
                  <w:rFonts w:ascii="Times New Roman" w:hAnsi="Times New Roman"/>
                  <w:color w:val="0000FF"/>
                  <w:u w:val="single"/>
                  <w:lang w:val="ru-RU"/>
                </w:rPr>
                <w:t>6</w:t>
              </w:r>
            </w:hyperlink>
          </w:p>
        </w:tc>
      </w:tr>
      <w:tr w:rsidR="00D826EF" w:rsidRPr="00AE6A8E">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t>80</w:t>
            </w:r>
          </w:p>
        </w:tc>
        <w:tc>
          <w:tcPr>
            <w:tcW w:w="3224" w:type="dxa"/>
            <w:tcMar>
              <w:top w:w="50" w:type="dxa"/>
              <w:left w:w="100" w:type="dxa"/>
            </w:tcMar>
            <w:vAlign w:val="center"/>
          </w:tcPr>
          <w:p w:rsidR="00D826EF" w:rsidRDefault="00621914">
            <w:pPr>
              <w:spacing w:after="0"/>
              <w:ind w:left="135"/>
            </w:pPr>
            <w:r w:rsidRPr="00AE6A8E">
              <w:rPr>
                <w:rFonts w:ascii="Times New Roman" w:hAnsi="Times New Roman"/>
                <w:color w:val="000000"/>
                <w:sz w:val="24"/>
                <w:lang w:val="ru-RU"/>
              </w:rPr>
              <w:t>Резервный урок. Знакомство с детскими журналами</w:t>
            </w:r>
            <w:proofErr w:type="gramStart"/>
            <w:r w:rsidRPr="00AE6A8E">
              <w:rPr>
                <w:rFonts w:ascii="Times New Roman" w:hAnsi="Times New Roman"/>
                <w:color w:val="000000"/>
                <w:sz w:val="24"/>
                <w:lang w:val="ru-RU"/>
              </w:rPr>
              <w:t>:«</w:t>
            </w:r>
            <w:proofErr w:type="gramEnd"/>
            <w:r w:rsidRPr="00AE6A8E">
              <w:rPr>
                <w:rFonts w:ascii="Times New Roman" w:hAnsi="Times New Roman"/>
                <w:color w:val="000000"/>
                <w:sz w:val="24"/>
                <w:lang w:val="ru-RU"/>
              </w:rPr>
              <w:t xml:space="preserve">Весёлые картинки», «Мурзилка» и другие. </w:t>
            </w:r>
            <w:r>
              <w:rPr>
                <w:rFonts w:ascii="Times New Roman" w:hAnsi="Times New Roman"/>
                <w:color w:val="000000"/>
                <w:sz w:val="24"/>
              </w:rPr>
              <w:t>Сочинение весёлой истории</w:t>
            </w:r>
          </w:p>
        </w:tc>
        <w:tc>
          <w:tcPr>
            <w:tcW w:w="809"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826EF" w:rsidRDefault="00D826EF">
            <w:pPr>
              <w:spacing w:after="0"/>
              <w:ind w:left="135"/>
              <w:jc w:val="center"/>
            </w:pP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AE6A8E">
                <w:rPr>
                  <w:rFonts w:ascii="Times New Roman" w:hAnsi="Times New Roman"/>
                  <w:color w:val="0000FF"/>
                  <w:u w:val="single"/>
                  <w:lang w:val="ru-RU"/>
                </w:rPr>
                <w:t>://</w:t>
              </w:r>
              <w:r>
                <w:rPr>
                  <w:rFonts w:ascii="Times New Roman" w:hAnsi="Times New Roman"/>
                  <w:color w:val="0000FF"/>
                  <w:u w:val="single"/>
                </w:rPr>
                <w:t>m</w:t>
              </w:r>
              <w:r w:rsidRPr="00AE6A8E">
                <w:rPr>
                  <w:rFonts w:ascii="Times New Roman" w:hAnsi="Times New Roman"/>
                  <w:color w:val="0000FF"/>
                  <w:u w:val="single"/>
                  <w:lang w:val="ru-RU"/>
                </w:rPr>
                <w:t>.</w:t>
              </w:r>
              <w:r>
                <w:rPr>
                  <w:rFonts w:ascii="Times New Roman" w:hAnsi="Times New Roman"/>
                  <w:color w:val="0000FF"/>
                  <w:u w:val="single"/>
                </w:rPr>
                <w:t>edsoo</w:t>
              </w:r>
              <w:r w:rsidRPr="00AE6A8E">
                <w:rPr>
                  <w:rFonts w:ascii="Times New Roman" w:hAnsi="Times New Roman"/>
                  <w:color w:val="0000FF"/>
                  <w:u w:val="single"/>
                  <w:lang w:val="ru-RU"/>
                </w:rPr>
                <w:t>.</w:t>
              </w:r>
              <w:r>
                <w:rPr>
                  <w:rFonts w:ascii="Times New Roman" w:hAnsi="Times New Roman"/>
                  <w:color w:val="0000FF"/>
                  <w:u w:val="single"/>
                </w:rPr>
                <w:t>ru</w:t>
              </w:r>
              <w:r w:rsidRPr="00AE6A8E">
                <w:rPr>
                  <w:rFonts w:ascii="Times New Roman" w:hAnsi="Times New Roman"/>
                  <w:color w:val="0000FF"/>
                  <w:u w:val="single"/>
                  <w:lang w:val="ru-RU"/>
                </w:rPr>
                <w:t>/</w:t>
              </w:r>
              <w:r>
                <w:rPr>
                  <w:rFonts w:ascii="Times New Roman" w:hAnsi="Times New Roman"/>
                  <w:color w:val="0000FF"/>
                  <w:u w:val="single"/>
                </w:rPr>
                <w:t>f</w:t>
              </w:r>
              <w:r w:rsidRPr="00AE6A8E">
                <w:rPr>
                  <w:rFonts w:ascii="Times New Roman" w:hAnsi="Times New Roman"/>
                  <w:color w:val="0000FF"/>
                  <w:u w:val="single"/>
                  <w:lang w:val="ru-RU"/>
                </w:rPr>
                <w:t>2</w:t>
              </w:r>
              <w:r>
                <w:rPr>
                  <w:rFonts w:ascii="Times New Roman" w:hAnsi="Times New Roman"/>
                  <w:color w:val="0000FF"/>
                  <w:u w:val="single"/>
                </w:rPr>
                <w:t>a</w:t>
              </w:r>
              <w:r w:rsidRPr="00AE6A8E">
                <w:rPr>
                  <w:rFonts w:ascii="Times New Roman" w:hAnsi="Times New Roman"/>
                  <w:color w:val="0000FF"/>
                  <w:u w:val="single"/>
                  <w:lang w:val="ru-RU"/>
                </w:rPr>
                <w:t>0</w:t>
              </w:r>
              <w:r>
                <w:rPr>
                  <w:rFonts w:ascii="Times New Roman" w:hAnsi="Times New Roman"/>
                  <w:color w:val="0000FF"/>
                  <w:u w:val="single"/>
                </w:rPr>
                <w:t>b</w:t>
              </w:r>
              <w:r w:rsidRPr="00AE6A8E">
                <w:rPr>
                  <w:rFonts w:ascii="Times New Roman" w:hAnsi="Times New Roman"/>
                  <w:color w:val="0000FF"/>
                  <w:u w:val="single"/>
                  <w:lang w:val="ru-RU"/>
                </w:rPr>
                <w:t>906</w:t>
              </w:r>
            </w:hyperlink>
          </w:p>
        </w:tc>
      </w:tr>
      <w:tr w:rsidR="00D826EF" w:rsidRPr="00AE6A8E">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t>81</w:t>
            </w:r>
          </w:p>
        </w:tc>
        <w:tc>
          <w:tcPr>
            <w:tcW w:w="3224"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Приёмы раскрытия главной мысли рассказа. На примере произведения Б. С. Житкова "Как я ловил человечков"</w:t>
            </w:r>
          </w:p>
        </w:tc>
        <w:tc>
          <w:tcPr>
            <w:tcW w:w="809" w:type="dxa"/>
            <w:tcMar>
              <w:top w:w="50" w:type="dxa"/>
              <w:left w:w="100" w:type="dxa"/>
            </w:tcMar>
            <w:vAlign w:val="center"/>
          </w:tcPr>
          <w:p w:rsidR="00D826EF" w:rsidRDefault="00621914">
            <w:pPr>
              <w:spacing w:after="0"/>
              <w:ind w:left="135"/>
              <w:jc w:val="center"/>
            </w:pPr>
            <w:r w:rsidRPr="00AE6A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826EF" w:rsidRDefault="00D826EF">
            <w:pPr>
              <w:spacing w:after="0"/>
              <w:ind w:left="135"/>
              <w:jc w:val="center"/>
            </w:pP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AE6A8E">
                <w:rPr>
                  <w:rFonts w:ascii="Times New Roman" w:hAnsi="Times New Roman"/>
                  <w:color w:val="0000FF"/>
                  <w:u w:val="single"/>
                  <w:lang w:val="ru-RU"/>
                </w:rPr>
                <w:t>://</w:t>
              </w:r>
              <w:r>
                <w:rPr>
                  <w:rFonts w:ascii="Times New Roman" w:hAnsi="Times New Roman"/>
                  <w:color w:val="0000FF"/>
                  <w:u w:val="single"/>
                </w:rPr>
                <w:t>m</w:t>
              </w:r>
              <w:r w:rsidRPr="00AE6A8E">
                <w:rPr>
                  <w:rFonts w:ascii="Times New Roman" w:hAnsi="Times New Roman"/>
                  <w:color w:val="0000FF"/>
                  <w:u w:val="single"/>
                  <w:lang w:val="ru-RU"/>
                </w:rPr>
                <w:t>.</w:t>
              </w:r>
              <w:r>
                <w:rPr>
                  <w:rFonts w:ascii="Times New Roman" w:hAnsi="Times New Roman"/>
                  <w:color w:val="0000FF"/>
                  <w:u w:val="single"/>
                </w:rPr>
                <w:t>edsoo</w:t>
              </w:r>
              <w:r w:rsidRPr="00AE6A8E">
                <w:rPr>
                  <w:rFonts w:ascii="Times New Roman" w:hAnsi="Times New Roman"/>
                  <w:color w:val="0000FF"/>
                  <w:u w:val="single"/>
                  <w:lang w:val="ru-RU"/>
                </w:rPr>
                <w:t>.</w:t>
              </w:r>
              <w:r>
                <w:rPr>
                  <w:rFonts w:ascii="Times New Roman" w:hAnsi="Times New Roman"/>
                  <w:color w:val="0000FF"/>
                  <w:u w:val="single"/>
                </w:rPr>
                <w:t>ru</w:t>
              </w:r>
              <w:r w:rsidRPr="00AE6A8E">
                <w:rPr>
                  <w:rFonts w:ascii="Times New Roman" w:hAnsi="Times New Roman"/>
                  <w:color w:val="0000FF"/>
                  <w:u w:val="single"/>
                  <w:lang w:val="ru-RU"/>
                </w:rPr>
                <w:t>/</w:t>
              </w:r>
              <w:r>
                <w:rPr>
                  <w:rFonts w:ascii="Times New Roman" w:hAnsi="Times New Roman"/>
                  <w:color w:val="0000FF"/>
                  <w:u w:val="single"/>
                </w:rPr>
                <w:t>f</w:t>
              </w:r>
              <w:r w:rsidRPr="00AE6A8E">
                <w:rPr>
                  <w:rFonts w:ascii="Times New Roman" w:hAnsi="Times New Roman"/>
                  <w:color w:val="0000FF"/>
                  <w:u w:val="single"/>
                  <w:lang w:val="ru-RU"/>
                </w:rPr>
                <w:t>29</w:t>
              </w:r>
              <w:r>
                <w:rPr>
                  <w:rFonts w:ascii="Times New Roman" w:hAnsi="Times New Roman"/>
                  <w:color w:val="0000FF"/>
                  <w:u w:val="single"/>
                </w:rPr>
                <w:t>ff</w:t>
              </w:r>
              <w:r w:rsidRPr="00AE6A8E">
                <w:rPr>
                  <w:rFonts w:ascii="Times New Roman" w:hAnsi="Times New Roman"/>
                  <w:color w:val="0000FF"/>
                  <w:u w:val="single"/>
                  <w:lang w:val="ru-RU"/>
                </w:rPr>
                <w:t>214</w:t>
              </w:r>
            </w:hyperlink>
          </w:p>
        </w:tc>
      </w:tr>
      <w:tr w:rsidR="00D826EF" w:rsidRPr="00AE6A8E">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t>82</w:t>
            </w:r>
          </w:p>
        </w:tc>
        <w:tc>
          <w:tcPr>
            <w:tcW w:w="3224"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 xml:space="preserve">Работа с рассказом К.Г. </w:t>
            </w:r>
            <w:r w:rsidRPr="00AE6A8E">
              <w:rPr>
                <w:rFonts w:ascii="Times New Roman" w:hAnsi="Times New Roman"/>
                <w:color w:val="000000"/>
                <w:sz w:val="24"/>
                <w:lang w:val="ru-RU"/>
              </w:rPr>
              <w:lastRenderedPageBreak/>
              <w:t>Паустовского «Корзина с еловыми шишками»</w:t>
            </w:r>
          </w:p>
        </w:tc>
        <w:tc>
          <w:tcPr>
            <w:tcW w:w="809" w:type="dxa"/>
            <w:tcMar>
              <w:top w:w="50" w:type="dxa"/>
              <w:left w:w="100" w:type="dxa"/>
            </w:tcMar>
            <w:vAlign w:val="center"/>
          </w:tcPr>
          <w:p w:rsidR="00D826EF" w:rsidRDefault="00621914">
            <w:pPr>
              <w:spacing w:after="0"/>
              <w:ind w:left="135"/>
              <w:jc w:val="center"/>
            </w:pPr>
            <w:r w:rsidRPr="00AE6A8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D826EF" w:rsidRDefault="00D826EF">
            <w:pPr>
              <w:spacing w:after="0"/>
              <w:ind w:left="135"/>
              <w:jc w:val="center"/>
            </w:pP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AE6A8E">
                <w:rPr>
                  <w:rFonts w:ascii="Times New Roman" w:hAnsi="Times New Roman"/>
                  <w:color w:val="0000FF"/>
                  <w:u w:val="single"/>
                  <w:lang w:val="ru-RU"/>
                </w:rPr>
                <w:t>://</w:t>
              </w:r>
              <w:r>
                <w:rPr>
                  <w:rFonts w:ascii="Times New Roman" w:hAnsi="Times New Roman"/>
                  <w:color w:val="0000FF"/>
                  <w:u w:val="single"/>
                </w:rPr>
                <w:t>m</w:t>
              </w:r>
              <w:r w:rsidRPr="00AE6A8E">
                <w:rPr>
                  <w:rFonts w:ascii="Times New Roman" w:hAnsi="Times New Roman"/>
                  <w:color w:val="0000FF"/>
                  <w:u w:val="single"/>
                  <w:lang w:val="ru-RU"/>
                </w:rPr>
                <w:t>.</w:t>
              </w:r>
              <w:r>
                <w:rPr>
                  <w:rFonts w:ascii="Times New Roman" w:hAnsi="Times New Roman"/>
                  <w:color w:val="0000FF"/>
                  <w:u w:val="single"/>
                </w:rPr>
                <w:t>edsoo</w:t>
              </w:r>
              <w:r w:rsidRPr="00AE6A8E">
                <w:rPr>
                  <w:rFonts w:ascii="Times New Roman" w:hAnsi="Times New Roman"/>
                  <w:color w:val="0000FF"/>
                  <w:u w:val="single"/>
                  <w:lang w:val="ru-RU"/>
                </w:rPr>
                <w:t>.</w:t>
              </w:r>
              <w:r>
                <w:rPr>
                  <w:rFonts w:ascii="Times New Roman" w:hAnsi="Times New Roman"/>
                  <w:color w:val="0000FF"/>
                  <w:u w:val="single"/>
                </w:rPr>
                <w:t>ru</w:t>
              </w:r>
              <w:r w:rsidRPr="00AE6A8E">
                <w:rPr>
                  <w:rFonts w:ascii="Times New Roman" w:hAnsi="Times New Roman"/>
                  <w:color w:val="0000FF"/>
                  <w:u w:val="single"/>
                  <w:lang w:val="ru-RU"/>
                </w:rPr>
                <w:t>/</w:t>
              </w:r>
              <w:r>
                <w:rPr>
                  <w:rFonts w:ascii="Times New Roman" w:hAnsi="Times New Roman"/>
                  <w:color w:val="0000FF"/>
                  <w:u w:val="single"/>
                </w:rPr>
                <w:t>f</w:t>
              </w:r>
              <w:r w:rsidRPr="00AE6A8E">
                <w:rPr>
                  <w:rFonts w:ascii="Times New Roman" w:hAnsi="Times New Roman"/>
                  <w:color w:val="0000FF"/>
                  <w:u w:val="single"/>
                  <w:lang w:val="ru-RU"/>
                </w:rPr>
                <w:t>29</w:t>
              </w:r>
              <w:r>
                <w:rPr>
                  <w:rFonts w:ascii="Times New Roman" w:hAnsi="Times New Roman"/>
                  <w:color w:val="0000FF"/>
                  <w:u w:val="single"/>
                </w:rPr>
                <w:t>fba</w:t>
              </w:r>
              <w:r w:rsidRPr="00AE6A8E">
                <w:rPr>
                  <w:rFonts w:ascii="Times New Roman" w:hAnsi="Times New Roman"/>
                  <w:color w:val="0000FF"/>
                  <w:u w:val="single"/>
                  <w:lang w:val="ru-RU"/>
                </w:rPr>
                <w:t>1</w:t>
              </w:r>
              <w:r>
                <w:rPr>
                  <w:rFonts w:ascii="Times New Roman" w:hAnsi="Times New Roman"/>
                  <w:color w:val="0000FF"/>
                  <w:u w:val="single"/>
                </w:rPr>
                <w:t>a</w:t>
              </w:r>
            </w:hyperlink>
          </w:p>
        </w:tc>
      </w:tr>
      <w:tr w:rsidR="00D826EF" w:rsidRPr="00AE6A8E">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lastRenderedPageBreak/>
              <w:t>83</w:t>
            </w:r>
          </w:p>
        </w:tc>
        <w:tc>
          <w:tcPr>
            <w:tcW w:w="3224"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09" w:type="dxa"/>
            <w:tcMar>
              <w:top w:w="50" w:type="dxa"/>
              <w:left w:w="100" w:type="dxa"/>
            </w:tcMar>
            <w:vAlign w:val="center"/>
          </w:tcPr>
          <w:p w:rsidR="00D826EF" w:rsidRDefault="00621914">
            <w:pPr>
              <w:spacing w:after="0"/>
              <w:ind w:left="135"/>
              <w:jc w:val="center"/>
            </w:pPr>
            <w:r w:rsidRPr="00AE6A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826EF" w:rsidRDefault="00D826EF">
            <w:pPr>
              <w:spacing w:after="0"/>
              <w:ind w:left="135"/>
              <w:jc w:val="center"/>
            </w:pP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AE6A8E">
                <w:rPr>
                  <w:rFonts w:ascii="Times New Roman" w:hAnsi="Times New Roman"/>
                  <w:color w:val="0000FF"/>
                  <w:u w:val="single"/>
                  <w:lang w:val="ru-RU"/>
                </w:rPr>
                <w:t>://</w:t>
              </w:r>
              <w:r>
                <w:rPr>
                  <w:rFonts w:ascii="Times New Roman" w:hAnsi="Times New Roman"/>
                  <w:color w:val="0000FF"/>
                  <w:u w:val="single"/>
                </w:rPr>
                <w:t>m</w:t>
              </w:r>
              <w:r w:rsidRPr="00AE6A8E">
                <w:rPr>
                  <w:rFonts w:ascii="Times New Roman" w:hAnsi="Times New Roman"/>
                  <w:color w:val="0000FF"/>
                  <w:u w:val="single"/>
                  <w:lang w:val="ru-RU"/>
                </w:rPr>
                <w:t>.</w:t>
              </w:r>
              <w:r>
                <w:rPr>
                  <w:rFonts w:ascii="Times New Roman" w:hAnsi="Times New Roman"/>
                  <w:color w:val="0000FF"/>
                  <w:u w:val="single"/>
                </w:rPr>
                <w:t>edsoo</w:t>
              </w:r>
              <w:r w:rsidRPr="00AE6A8E">
                <w:rPr>
                  <w:rFonts w:ascii="Times New Roman" w:hAnsi="Times New Roman"/>
                  <w:color w:val="0000FF"/>
                  <w:u w:val="single"/>
                  <w:lang w:val="ru-RU"/>
                </w:rPr>
                <w:t>.</w:t>
              </w:r>
              <w:r>
                <w:rPr>
                  <w:rFonts w:ascii="Times New Roman" w:hAnsi="Times New Roman"/>
                  <w:color w:val="0000FF"/>
                  <w:u w:val="single"/>
                </w:rPr>
                <w:t>ru</w:t>
              </w:r>
              <w:r w:rsidRPr="00AE6A8E">
                <w:rPr>
                  <w:rFonts w:ascii="Times New Roman" w:hAnsi="Times New Roman"/>
                  <w:color w:val="0000FF"/>
                  <w:u w:val="single"/>
                  <w:lang w:val="ru-RU"/>
                </w:rPr>
                <w:t>/</w:t>
              </w:r>
              <w:r>
                <w:rPr>
                  <w:rFonts w:ascii="Times New Roman" w:hAnsi="Times New Roman"/>
                  <w:color w:val="0000FF"/>
                  <w:u w:val="single"/>
                </w:rPr>
                <w:t>f</w:t>
              </w:r>
              <w:r w:rsidRPr="00AE6A8E">
                <w:rPr>
                  <w:rFonts w:ascii="Times New Roman" w:hAnsi="Times New Roman"/>
                  <w:color w:val="0000FF"/>
                  <w:u w:val="single"/>
                  <w:lang w:val="ru-RU"/>
                </w:rPr>
                <w:t>29</w:t>
              </w:r>
              <w:r>
                <w:rPr>
                  <w:rFonts w:ascii="Times New Roman" w:hAnsi="Times New Roman"/>
                  <w:color w:val="0000FF"/>
                  <w:u w:val="single"/>
                </w:rPr>
                <w:t>fbb</w:t>
              </w:r>
              <w:r w:rsidRPr="00AE6A8E">
                <w:rPr>
                  <w:rFonts w:ascii="Times New Roman" w:hAnsi="Times New Roman"/>
                  <w:color w:val="0000FF"/>
                  <w:u w:val="single"/>
                  <w:lang w:val="ru-RU"/>
                </w:rPr>
                <w:t>28</w:t>
              </w:r>
            </w:hyperlink>
          </w:p>
        </w:tc>
      </w:tr>
      <w:tr w:rsidR="00D826EF" w:rsidRPr="00AE6A8E">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t>84</w:t>
            </w:r>
          </w:p>
        </w:tc>
        <w:tc>
          <w:tcPr>
            <w:tcW w:w="3224"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Отличие автора от героя и рассказчика на примере рассказов М.М. Зощенко «О Лёньке и Миньке»</w:t>
            </w:r>
          </w:p>
        </w:tc>
        <w:tc>
          <w:tcPr>
            <w:tcW w:w="809" w:type="dxa"/>
            <w:tcMar>
              <w:top w:w="50" w:type="dxa"/>
              <w:left w:w="100" w:type="dxa"/>
            </w:tcMar>
            <w:vAlign w:val="center"/>
          </w:tcPr>
          <w:p w:rsidR="00D826EF" w:rsidRDefault="00621914">
            <w:pPr>
              <w:spacing w:after="0"/>
              <w:ind w:left="135"/>
              <w:jc w:val="center"/>
            </w:pPr>
            <w:r w:rsidRPr="00AE6A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826EF" w:rsidRDefault="00D826EF">
            <w:pPr>
              <w:spacing w:after="0"/>
              <w:ind w:left="135"/>
              <w:jc w:val="center"/>
            </w:pP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AE6A8E">
                <w:rPr>
                  <w:rFonts w:ascii="Times New Roman" w:hAnsi="Times New Roman"/>
                  <w:color w:val="0000FF"/>
                  <w:u w:val="single"/>
                  <w:lang w:val="ru-RU"/>
                </w:rPr>
                <w:t>://</w:t>
              </w:r>
              <w:r>
                <w:rPr>
                  <w:rFonts w:ascii="Times New Roman" w:hAnsi="Times New Roman"/>
                  <w:color w:val="0000FF"/>
                  <w:u w:val="single"/>
                </w:rPr>
                <w:t>m</w:t>
              </w:r>
              <w:r w:rsidRPr="00AE6A8E">
                <w:rPr>
                  <w:rFonts w:ascii="Times New Roman" w:hAnsi="Times New Roman"/>
                  <w:color w:val="0000FF"/>
                  <w:u w:val="single"/>
                  <w:lang w:val="ru-RU"/>
                </w:rPr>
                <w:t>.</w:t>
              </w:r>
              <w:r>
                <w:rPr>
                  <w:rFonts w:ascii="Times New Roman" w:hAnsi="Times New Roman"/>
                  <w:color w:val="0000FF"/>
                  <w:u w:val="single"/>
                </w:rPr>
                <w:t>edsoo</w:t>
              </w:r>
              <w:r w:rsidRPr="00AE6A8E">
                <w:rPr>
                  <w:rFonts w:ascii="Times New Roman" w:hAnsi="Times New Roman"/>
                  <w:color w:val="0000FF"/>
                  <w:u w:val="single"/>
                  <w:lang w:val="ru-RU"/>
                </w:rPr>
                <w:t>.</w:t>
              </w:r>
              <w:r>
                <w:rPr>
                  <w:rFonts w:ascii="Times New Roman" w:hAnsi="Times New Roman"/>
                  <w:color w:val="0000FF"/>
                  <w:u w:val="single"/>
                </w:rPr>
                <w:t>ru</w:t>
              </w:r>
              <w:r w:rsidRPr="00AE6A8E">
                <w:rPr>
                  <w:rFonts w:ascii="Times New Roman" w:hAnsi="Times New Roman"/>
                  <w:color w:val="0000FF"/>
                  <w:u w:val="single"/>
                  <w:lang w:val="ru-RU"/>
                </w:rPr>
                <w:t>/</w:t>
              </w:r>
              <w:r>
                <w:rPr>
                  <w:rFonts w:ascii="Times New Roman" w:hAnsi="Times New Roman"/>
                  <w:color w:val="0000FF"/>
                  <w:u w:val="single"/>
                </w:rPr>
                <w:t>f</w:t>
              </w:r>
              <w:r w:rsidRPr="00AE6A8E">
                <w:rPr>
                  <w:rFonts w:ascii="Times New Roman" w:hAnsi="Times New Roman"/>
                  <w:color w:val="0000FF"/>
                  <w:u w:val="single"/>
                  <w:lang w:val="ru-RU"/>
                </w:rPr>
                <w:t>29</w:t>
              </w:r>
              <w:r>
                <w:rPr>
                  <w:rFonts w:ascii="Times New Roman" w:hAnsi="Times New Roman"/>
                  <w:color w:val="0000FF"/>
                  <w:u w:val="single"/>
                </w:rPr>
                <w:t>fd</w:t>
              </w:r>
              <w:r w:rsidRPr="00AE6A8E">
                <w:rPr>
                  <w:rFonts w:ascii="Times New Roman" w:hAnsi="Times New Roman"/>
                  <w:color w:val="0000FF"/>
                  <w:u w:val="single"/>
                  <w:lang w:val="ru-RU"/>
                </w:rPr>
                <w:t>43</w:t>
              </w:r>
              <w:r>
                <w:rPr>
                  <w:rFonts w:ascii="Times New Roman" w:hAnsi="Times New Roman"/>
                  <w:color w:val="0000FF"/>
                  <w:u w:val="single"/>
                </w:rPr>
                <w:t>c</w:t>
              </w:r>
            </w:hyperlink>
          </w:p>
        </w:tc>
      </w:tr>
      <w:tr w:rsidR="00D826EF" w:rsidRPr="00AE6A8E">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t>85</w:t>
            </w:r>
          </w:p>
        </w:tc>
        <w:tc>
          <w:tcPr>
            <w:tcW w:w="3224" w:type="dxa"/>
            <w:tcMar>
              <w:top w:w="50" w:type="dxa"/>
              <w:left w:w="100" w:type="dxa"/>
            </w:tcMar>
            <w:vAlign w:val="center"/>
          </w:tcPr>
          <w:p w:rsidR="00D826EF" w:rsidRDefault="00621914">
            <w:pPr>
              <w:spacing w:after="0"/>
              <w:ind w:left="135"/>
            </w:pPr>
            <w:r w:rsidRPr="00AE6A8E">
              <w:rPr>
                <w:rFonts w:ascii="Times New Roman" w:hAnsi="Times New Roman"/>
                <w:color w:val="000000"/>
                <w:sz w:val="24"/>
                <w:lang w:val="ru-RU"/>
              </w:rPr>
              <w:t xml:space="preserve">Отражение нравственно-этических понятий в рассказах М.М. Зощенко «О Лёньке и Миньке». </w:t>
            </w:r>
            <w:r>
              <w:rPr>
                <w:rFonts w:ascii="Times New Roman" w:hAnsi="Times New Roman"/>
                <w:color w:val="000000"/>
                <w:sz w:val="24"/>
              </w:rPr>
              <w:t>На примере рассказа "Ёлка"</w:t>
            </w:r>
          </w:p>
        </w:tc>
        <w:tc>
          <w:tcPr>
            <w:tcW w:w="809"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826EF" w:rsidRDefault="00D826EF">
            <w:pPr>
              <w:spacing w:after="0"/>
              <w:ind w:left="135"/>
              <w:jc w:val="center"/>
            </w:pP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AE6A8E">
                <w:rPr>
                  <w:rFonts w:ascii="Times New Roman" w:hAnsi="Times New Roman"/>
                  <w:color w:val="0000FF"/>
                  <w:u w:val="single"/>
                  <w:lang w:val="ru-RU"/>
                </w:rPr>
                <w:t>://</w:t>
              </w:r>
              <w:r>
                <w:rPr>
                  <w:rFonts w:ascii="Times New Roman" w:hAnsi="Times New Roman"/>
                  <w:color w:val="0000FF"/>
                  <w:u w:val="single"/>
                </w:rPr>
                <w:t>m</w:t>
              </w:r>
              <w:r w:rsidRPr="00AE6A8E">
                <w:rPr>
                  <w:rFonts w:ascii="Times New Roman" w:hAnsi="Times New Roman"/>
                  <w:color w:val="0000FF"/>
                  <w:u w:val="single"/>
                  <w:lang w:val="ru-RU"/>
                </w:rPr>
                <w:t>.</w:t>
              </w:r>
              <w:r>
                <w:rPr>
                  <w:rFonts w:ascii="Times New Roman" w:hAnsi="Times New Roman"/>
                  <w:color w:val="0000FF"/>
                  <w:u w:val="single"/>
                </w:rPr>
                <w:t>edsoo</w:t>
              </w:r>
              <w:r w:rsidRPr="00AE6A8E">
                <w:rPr>
                  <w:rFonts w:ascii="Times New Roman" w:hAnsi="Times New Roman"/>
                  <w:color w:val="0000FF"/>
                  <w:u w:val="single"/>
                  <w:lang w:val="ru-RU"/>
                </w:rPr>
                <w:t>.</w:t>
              </w:r>
              <w:r>
                <w:rPr>
                  <w:rFonts w:ascii="Times New Roman" w:hAnsi="Times New Roman"/>
                  <w:color w:val="0000FF"/>
                  <w:u w:val="single"/>
                </w:rPr>
                <w:t>ru</w:t>
              </w:r>
              <w:r w:rsidRPr="00AE6A8E">
                <w:rPr>
                  <w:rFonts w:ascii="Times New Roman" w:hAnsi="Times New Roman"/>
                  <w:color w:val="0000FF"/>
                  <w:u w:val="single"/>
                  <w:lang w:val="ru-RU"/>
                </w:rPr>
                <w:t>/</w:t>
              </w:r>
              <w:r>
                <w:rPr>
                  <w:rFonts w:ascii="Times New Roman" w:hAnsi="Times New Roman"/>
                  <w:color w:val="0000FF"/>
                  <w:u w:val="single"/>
                </w:rPr>
                <w:t>f</w:t>
              </w:r>
              <w:r w:rsidRPr="00AE6A8E">
                <w:rPr>
                  <w:rFonts w:ascii="Times New Roman" w:hAnsi="Times New Roman"/>
                  <w:color w:val="0000FF"/>
                  <w:u w:val="single"/>
                  <w:lang w:val="ru-RU"/>
                </w:rPr>
                <w:t>29</w:t>
              </w:r>
              <w:r>
                <w:rPr>
                  <w:rFonts w:ascii="Times New Roman" w:hAnsi="Times New Roman"/>
                  <w:color w:val="0000FF"/>
                  <w:u w:val="single"/>
                </w:rPr>
                <w:t>fe</w:t>
              </w:r>
              <w:r w:rsidRPr="00AE6A8E">
                <w:rPr>
                  <w:rFonts w:ascii="Times New Roman" w:hAnsi="Times New Roman"/>
                  <w:color w:val="0000FF"/>
                  <w:u w:val="single"/>
                  <w:lang w:val="ru-RU"/>
                </w:rPr>
                <w:t>6</w:t>
              </w:r>
              <w:r>
                <w:rPr>
                  <w:rFonts w:ascii="Times New Roman" w:hAnsi="Times New Roman"/>
                  <w:color w:val="0000FF"/>
                  <w:u w:val="single"/>
                </w:rPr>
                <w:t>ac</w:t>
              </w:r>
            </w:hyperlink>
          </w:p>
        </w:tc>
      </w:tr>
      <w:tr w:rsidR="00D826EF" w:rsidRPr="00AE6A8E">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t>86</w:t>
            </w:r>
          </w:p>
        </w:tc>
        <w:tc>
          <w:tcPr>
            <w:tcW w:w="3224"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 xml:space="preserve">Знакомство с отрывками из повести Н.Г. </w:t>
            </w:r>
            <w:proofErr w:type="gramStart"/>
            <w:r w:rsidRPr="00AE6A8E">
              <w:rPr>
                <w:rFonts w:ascii="Times New Roman" w:hAnsi="Times New Roman"/>
                <w:color w:val="000000"/>
                <w:sz w:val="24"/>
                <w:lang w:val="ru-RU"/>
              </w:rPr>
              <w:t>Гарин-Михайловского</w:t>
            </w:r>
            <w:proofErr w:type="gramEnd"/>
            <w:r w:rsidRPr="00AE6A8E">
              <w:rPr>
                <w:rFonts w:ascii="Times New Roman" w:hAnsi="Times New Roman"/>
                <w:color w:val="000000"/>
                <w:sz w:val="24"/>
                <w:lang w:val="ru-RU"/>
              </w:rPr>
              <w:t xml:space="preserve"> «Детство Тёмы» (отдельные главы): основные события сюжета</w:t>
            </w:r>
          </w:p>
        </w:tc>
        <w:tc>
          <w:tcPr>
            <w:tcW w:w="809" w:type="dxa"/>
            <w:tcMar>
              <w:top w:w="50" w:type="dxa"/>
              <w:left w:w="100" w:type="dxa"/>
            </w:tcMar>
            <w:vAlign w:val="center"/>
          </w:tcPr>
          <w:p w:rsidR="00D826EF" w:rsidRDefault="00621914">
            <w:pPr>
              <w:spacing w:after="0"/>
              <w:ind w:left="135"/>
              <w:jc w:val="center"/>
            </w:pPr>
            <w:r w:rsidRPr="00AE6A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826EF" w:rsidRDefault="00D826EF">
            <w:pPr>
              <w:spacing w:after="0"/>
              <w:ind w:left="135"/>
              <w:jc w:val="center"/>
            </w:pP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AE6A8E">
                <w:rPr>
                  <w:rFonts w:ascii="Times New Roman" w:hAnsi="Times New Roman"/>
                  <w:color w:val="0000FF"/>
                  <w:u w:val="single"/>
                  <w:lang w:val="ru-RU"/>
                </w:rPr>
                <w:t>://</w:t>
              </w:r>
              <w:r>
                <w:rPr>
                  <w:rFonts w:ascii="Times New Roman" w:hAnsi="Times New Roman"/>
                  <w:color w:val="0000FF"/>
                  <w:u w:val="single"/>
                </w:rPr>
                <w:t>m</w:t>
              </w:r>
              <w:r w:rsidRPr="00AE6A8E">
                <w:rPr>
                  <w:rFonts w:ascii="Times New Roman" w:hAnsi="Times New Roman"/>
                  <w:color w:val="0000FF"/>
                  <w:u w:val="single"/>
                  <w:lang w:val="ru-RU"/>
                </w:rPr>
                <w:t>.</w:t>
              </w:r>
              <w:r>
                <w:rPr>
                  <w:rFonts w:ascii="Times New Roman" w:hAnsi="Times New Roman"/>
                  <w:color w:val="0000FF"/>
                  <w:u w:val="single"/>
                </w:rPr>
                <w:t>edsoo</w:t>
              </w:r>
              <w:r w:rsidRPr="00AE6A8E">
                <w:rPr>
                  <w:rFonts w:ascii="Times New Roman" w:hAnsi="Times New Roman"/>
                  <w:color w:val="0000FF"/>
                  <w:u w:val="single"/>
                  <w:lang w:val="ru-RU"/>
                </w:rPr>
                <w:t>.</w:t>
              </w:r>
              <w:r>
                <w:rPr>
                  <w:rFonts w:ascii="Times New Roman" w:hAnsi="Times New Roman"/>
                  <w:color w:val="0000FF"/>
                  <w:u w:val="single"/>
                </w:rPr>
                <w:t>ru</w:t>
              </w:r>
              <w:r w:rsidRPr="00AE6A8E">
                <w:rPr>
                  <w:rFonts w:ascii="Times New Roman" w:hAnsi="Times New Roman"/>
                  <w:color w:val="0000FF"/>
                  <w:u w:val="single"/>
                  <w:lang w:val="ru-RU"/>
                </w:rPr>
                <w:t>/</w:t>
              </w:r>
              <w:r>
                <w:rPr>
                  <w:rFonts w:ascii="Times New Roman" w:hAnsi="Times New Roman"/>
                  <w:color w:val="0000FF"/>
                  <w:u w:val="single"/>
                </w:rPr>
                <w:t>f</w:t>
              </w:r>
              <w:r w:rsidRPr="00AE6A8E">
                <w:rPr>
                  <w:rFonts w:ascii="Times New Roman" w:hAnsi="Times New Roman"/>
                  <w:color w:val="0000FF"/>
                  <w:u w:val="single"/>
                  <w:lang w:val="ru-RU"/>
                </w:rPr>
                <w:t>29</w:t>
              </w:r>
              <w:r>
                <w:rPr>
                  <w:rFonts w:ascii="Times New Roman" w:hAnsi="Times New Roman"/>
                  <w:color w:val="0000FF"/>
                  <w:u w:val="single"/>
                </w:rPr>
                <w:t>fd</w:t>
              </w:r>
              <w:r w:rsidRPr="00AE6A8E">
                <w:rPr>
                  <w:rFonts w:ascii="Times New Roman" w:hAnsi="Times New Roman"/>
                  <w:color w:val="0000FF"/>
                  <w:u w:val="single"/>
                  <w:lang w:val="ru-RU"/>
                </w:rPr>
                <w:t>216</w:t>
              </w:r>
            </w:hyperlink>
          </w:p>
        </w:tc>
      </w:tr>
      <w:tr w:rsidR="00D826EF" w:rsidRPr="00AE6A8E">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t>87</w:t>
            </w:r>
          </w:p>
        </w:tc>
        <w:tc>
          <w:tcPr>
            <w:tcW w:w="3224"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 xml:space="preserve">Словесный портрет героя повести Н.Г. </w:t>
            </w:r>
            <w:proofErr w:type="gramStart"/>
            <w:r w:rsidRPr="00AE6A8E">
              <w:rPr>
                <w:rFonts w:ascii="Times New Roman" w:hAnsi="Times New Roman"/>
                <w:color w:val="000000"/>
                <w:sz w:val="24"/>
                <w:lang w:val="ru-RU"/>
              </w:rPr>
              <w:t>Гарин-Михайловского</w:t>
            </w:r>
            <w:proofErr w:type="gramEnd"/>
            <w:r w:rsidRPr="00AE6A8E">
              <w:rPr>
                <w:rFonts w:ascii="Times New Roman" w:hAnsi="Times New Roman"/>
                <w:color w:val="000000"/>
                <w:sz w:val="24"/>
                <w:lang w:val="ru-RU"/>
              </w:rPr>
              <w:t xml:space="preserve"> «Детство Тёмы» (отдельнеы главы)</w:t>
            </w:r>
          </w:p>
        </w:tc>
        <w:tc>
          <w:tcPr>
            <w:tcW w:w="809" w:type="dxa"/>
            <w:tcMar>
              <w:top w:w="50" w:type="dxa"/>
              <w:left w:w="100" w:type="dxa"/>
            </w:tcMar>
            <w:vAlign w:val="center"/>
          </w:tcPr>
          <w:p w:rsidR="00D826EF" w:rsidRDefault="00621914">
            <w:pPr>
              <w:spacing w:after="0"/>
              <w:ind w:left="135"/>
              <w:jc w:val="center"/>
            </w:pPr>
            <w:r w:rsidRPr="00AE6A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826EF" w:rsidRDefault="00D826EF">
            <w:pPr>
              <w:spacing w:after="0"/>
              <w:ind w:left="135"/>
              <w:jc w:val="center"/>
            </w:pP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AE6A8E">
                <w:rPr>
                  <w:rFonts w:ascii="Times New Roman" w:hAnsi="Times New Roman"/>
                  <w:color w:val="0000FF"/>
                  <w:u w:val="single"/>
                  <w:lang w:val="ru-RU"/>
                </w:rPr>
                <w:t>://</w:t>
              </w:r>
              <w:r>
                <w:rPr>
                  <w:rFonts w:ascii="Times New Roman" w:hAnsi="Times New Roman"/>
                  <w:color w:val="0000FF"/>
                  <w:u w:val="single"/>
                </w:rPr>
                <w:t>m</w:t>
              </w:r>
              <w:r w:rsidRPr="00AE6A8E">
                <w:rPr>
                  <w:rFonts w:ascii="Times New Roman" w:hAnsi="Times New Roman"/>
                  <w:color w:val="0000FF"/>
                  <w:u w:val="single"/>
                  <w:lang w:val="ru-RU"/>
                </w:rPr>
                <w:t>.</w:t>
              </w:r>
              <w:r>
                <w:rPr>
                  <w:rFonts w:ascii="Times New Roman" w:hAnsi="Times New Roman"/>
                  <w:color w:val="0000FF"/>
                  <w:u w:val="single"/>
                </w:rPr>
                <w:t>edsoo</w:t>
              </w:r>
              <w:r w:rsidRPr="00AE6A8E">
                <w:rPr>
                  <w:rFonts w:ascii="Times New Roman" w:hAnsi="Times New Roman"/>
                  <w:color w:val="0000FF"/>
                  <w:u w:val="single"/>
                  <w:lang w:val="ru-RU"/>
                </w:rPr>
                <w:t>.</w:t>
              </w:r>
              <w:r>
                <w:rPr>
                  <w:rFonts w:ascii="Times New Roman" w:hAnsi="Times New Roman"/>
                  <w:color w:val="0000FF"/>
                  <w:u w:val="single"/>
                </w:rPr>
                <w:t>ru</w:t>
              </w:r>
              <w:r w:rsidRPr="00AE6A8E">
                <w:rPr>
                  <w:rFonts w:ascii="Times New Roman" w:hAnsi="Times New Roman"/>
                  <w:color w:val="0000FF"/>
                  <w:u w:val="single"/>
                  <w:lang w:val="ru-RU"/>
                </w:rPr>
                <w:t>/</w:t>
              </w:r>
              <w:r>
                <w:rPr>
                  <w:rFonts w:ascii="Times New Roman" w:hAnsi="Times New Roman"/>
                  <w:color w:val="0000FF"/>
                  <w:u w:val="single"/>
                </w:rPr>
                <w:t>f</w:t>
              </w:r>
              <w:r w:rsidRPr="00AE6A8E">
                <w:rPr>
                  <w:rFonts w:ascii="Times New Roman" w:hAnsi="Times New Roman"/>
                  <w:color w:val="0000FF"/>
                  <w:u w:val="single"/>
                  <w:lang w:val="ru-RU"/>
                </w:rPr>
                <w:t>29</w:t>
              </w:r>
              <w:r>
                <w:rPr>
                  <w:rFonts w:ascii="Times New Roman" w:hAnsi="Times New Roman"/>
                  <w:color w:val="0000FF"/>
                  <w:u w:val="single"/>
                </w:rPr>
                <w:t>fd</w:t>
              </w:r>
              <w:r w:rsidRPr="00AE6A8E">
                <w:rPr>
                  <w:rFonts w:ascii="Times New Roman" w:hAnsi="Times New Roman"/>
                  <w:color w:val="0000FF"/>
                  <w:u w:val="single"/>
                  <w:lang w:val="ru-RU"/>
                </w:rPr>
                <w:t>31</w:t>
              </w:r>
              <w:r>
                <w:rPr>
                  <w:rFonts w:ascii="Times New Roman" w:hAnsi="Times New Roman"/>
                  <w:color w:val="0000FF"/>
                  <w:u w:val="single"/>
                </w:rPr>
                <w:t>a</w:t>
              </w:r>
            </w:hyperlink>
          </w:p>
        </w:tc>
      </w:tr>
      <w:tr w:rsidR="00D826EF" w:rsidRPr="00AE6A8E">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t>88</w:t>
            </w:r>
          </w:p>
        </w:tc>
        <w:tc>
          <w:tcPr>
            <w:tcW w:w="3224"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 xml:space="preserve">Осмысление поступков и поведения главного героя повести Н.Г. </w:t>
            </w:r>
            <w:proofErr w:type="gramStart"/>
            <w:r w:rsidRPr="00AE6A8E">
              <w:rPr>
                <w:rFonts w:ascii="Times New Roman" w:hAnsi="Times New Roman"/>
                <w:color w:val="000000"/>
                <w:sz w:val="24"/>
                <w:lang w:val="ru-RU"/>
              </w:rPr>
              <w:t>Гарин-Михайловского</w:t>
            </w:r>
            <w:proofErr w:type="gramEnd"/>
            <w:r w:rsidRPr="00AE6A8E">
              <w:rPr>
                <w:rFonts w:ascii="Times New Roman" w:hAnsi="Times New Roman"/>
                <w:color w:val="000000"/>
                <w:sz w:val="24"/>
                <w:lang w:val="ru-RU"/>
              </w:rPr>
              <w:t xml:space="preserve"> «Детство Тёмы» (отдельные главы)</w:t>
            </w:r>
          </w:p>
        </w:tc>
        <w:tc>
          <w:tcPr>
            <w:tcW w:w="809" w:type="dxa"/>
            <w:tcMar>
              <w:top w:w="50" w:type="dxa"/>
              <w:left w:w="100" w:type="dxa"/>
            </w:tcMar>
            <w:vAlign w:val="center"/>
          </w:tcPr>
          <w:p w:rsidR="00D826EF" w:rsidRDefault="00621914">
            <w:pPr>
              <w:spacing w:after="0"/>
              <w:ind w:left="135"/>
              <w:jc w:val="center"/>
            </w:pPr>
            <w:r w:rsidRPr="00AE6A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826EF" w:rsidRDefault="00D826EF">
            <w:pPr>
              <w:spacing w:after="0"/>
              <w:ind w:left="135"/>
              <w:jc w:val="center"/>
            </w:pP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AE6A8E">
                <w:rPr>
                  <w:rFonts w:ascii="Times New Roman" w:hAnsi="Times New Roman"/>
                  <w:color w:val="0000FF"/>
                  <w:u w:val="single"/>
                  <w:lang w:val="ru-RU"/>
                </w:rPr>
                <w:t>://</w:t>
              </w:r>
              <w:r>
                <w:rPr>
                  <w:rFonts w:ascii="Times New Roman" w:hAnsi="Times New Roman"/>
                  <w:color w:val="0000FF"/>
                  <w:u w:val="single"/>
                </w:rPr>
                <w:t>m</w:t>
              </w:r>
              <w:r w:rsidRPr="00AE6A8E">
                <w:rPr>
                  <w:rFonts w:ascii="Times New Roman" w:hAnsi="Times New Roman"/>
                  <w:color w:val="0000FF"/>
                  <w:u w:val="single"/>
                  <w:lang w:val="ru-RU"/>
                </w:rPr>
                <w:t>.</w:t>
              </w:r>
              <w:r>
                <w:rPr>
                  <w:rFonts w:ascii="Times New Roman" w:hAnsi="Times New Roman"/>
                  <w:color w:val="0000FF"/>
                  <w:u w:val="single"/>
                </w:rPr>
                <w:t>edsoo</w:t>
              </w:r>
              <w:r w:rsidRPr="00AE6A8E">
                <w:rPr>
                  <w:rFonts w:ascii="Times New Roman" w:hAnsi="Times New Roman"/>
                  <w:color w:val="0000FF"/>
                  <w:u w:val="single"/>
                  <w:lang w:val="ru-RU"/>
                </w:rPr>
                <w:t>.</w:t>
              </w:r>
              <w:r>
                <w:rPr>
                  <w:rFonts w:ascii="Times New Roman" w:hAnsi="Times New Roman"/>
                  <w:color w:val="0000FF"/>
                  <w:u w:val="single"/>
                </w:rPr>
                <w:t>ru</w:t>
              </w:r>
              <w:r w:rsidRPr="00AE6A8E">
                <w:rPr>
                  <w:rFonts w:ascii="Times New Roman" w:hAnsi="Times New Roman"/>
                  <w:color w:val="0000FF"/>
                  <w:u w:val="single"/>
                  <w:lang w:val="ru-RU"/>
                </w:rPr>
                <w:t>/</w:t>
              </w:r>
              <w:r>
                <w:rPr>
                  <w:rFonts w:ascii="Times New Roman" w:hAnsi="Times New Roman"/>
                  <w:color w:val="0000FF"/>
                  <w:u w:val="single"/>
                </w:rPr>
                <w:t>f</w:t>
              </w:r>
              <w:r w:rsidRPr="00AE6A8E">
                <w:rPr>
                  <w:rFonts w:ascii="Times New Roman" w:hAnsi="Times New Roman"/>
                  <w:color w:val="0000FF"/>
                  <w:u w:val="single"/>
                  <w:lang w:val="ru-RU"/>
                </w:rPr>
                <w:t>29</w:t>
              </w:r>
              <w:r>
                <w:rPr>
                  <w:rFonts w:ascii="Times New Roman" w:hAnsi="Times New Roman"/>
                  <w:color w:val="0000FF"/>
                  <w:u w:val="single"/>
                </w:rPr>
                <w:t>fd</w:t>
              </w:r>
              <w:r w:rsidRPr="00AE6A8E">
                <w:rPr>
                  <w:rFonts w:ascii="Times New Roman" w:hAnsi="Times New Roman"/>
                  <w:color w:val="0000FF"/>
                  <w:u w:val="single"/>
                  <w:lang w:val="ru-RU"/>
                </w:rPr>
                <w:t>554</w:t>
              </w:r>
            </w:hyperlink>
          </w:p>
        </w:tc>
      </w:tr>
      <w:tr w:rsidR="00D826EF" w:rsidRPr="00AE6A8E">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t>89</w:t>
            </w:r>
          </w:p>
        </w:tc>
        <w:tc>
          <w:tcPr>
            <w:tcW w:w="3224"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 xml:space="preserve">Темы лирических произведений. На примере стихотворений М.И. Цветаевой "Наши царства", "Бежит </w:t>
            </w:r>
            <w:r w:rsidRPr="00AE6A8E">
              <w:rPr>
                <w:rFonts w:ascii="Times New Roman" w:hAnsi="Times New Roman"/>
                <w:color w:val="000000"/>
                <w:sz w:val="24"/>
                <w:lang w:val="ru-RU"/>
              </w:rPr>
              <w:lastRenderedPageBreak/>
              <w:t>тропинка с бугорка…"</w:t>
            </w:r>
          </w:p>
        </w:tc>
        <w:tc>
          <w:tcPr>
            <w:tcW w:w="809" w:type="dxa"/>
            <w:tcMar>
              <w:top w:w="50" w:type="dxa"/>
              <w:left w:w="100" w:type="dxa"/>
            </w:tcMar>
            <w:vAlign w:val="center"/>
          </w:tcPr>
          <w:p w:rsidR="00D826EF" w:rsidRDefault="00621914">
            <w:pPr>
              <w:spacing w:after="0"/>
              <w:ind w:left="135"/>
              <w:jc w:val="center"/>
            </w:pPr>
            <w:r w:rsidRPr="00AE6A8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D826EF" w:rsidRDefault="00D826EF">
            <w:pPr>
              <w:spacing w:after="0"/>
              <w:ind w:left="135"/>
              <w:jc w:val="center"/>
            </w:pP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AE6A8E">
                <w:rPr>
                  <w:rFonts w:ascii="Times New Roman" w:hAnsi="Times New Roman"/>
                  <w:color w:val="0000FF"/>
                  <w:u w:val="single"/>
                  <w:lang w:val="ru-RU"/>
                </w:rPr>
                <w:t>://</w:t>
              </w:r>
              <w:r>
                <w:rPr>
                  <w:rFonts w:ascii="Times New Roman" w:hAnsi="Times New Roman"/>
                  <w:color w:val="0000FF"/>
                  <w:u w:val="single"/>
                </w:rPr>
                <w:t>m</w:t>
              </w:r>
              <w:r w:rsidRPr="00AE6A8E">
                <w:rPr>
                  <w:rFonts w:ascii="Times New Roman" w:hAnsi="Times New Roman"/>
                  <w:color w:val="0000FF"/>
                  <w:u w:val="single"/>
                  <w:lang w:val="ru-RU"/>
                </w:rPr>
                <w:t>.</w:t>
              </w:r>
              <w:r>
                <w:rPr>
                  <w:rFonts w:ascii="Times New Roman" w:hAnsi="Times New Roman"/>
                  <w:color w:val="0000FF"/>
                  <w:u w:val="single"/>
                </w:rPr>
                <w:t>edsoo</w:t>
              </w:r>
              <w:r w:rsidRPr="00AE6A8E">
                <w:rPr>
                  <w:rFonts w:ascii="Times New Roman" w:hAnsi="Times New Roman"/>
                  <w:color w:val="0000FF"/>
                  <w:u w:val="single"/>
                  <w:lang w:val="ru-RU"/>
                </w:rPr>
                <w:t>.</w:t>
              </w:r>
              <w:r>
                <w:rPr>
                  <w:rFonts w:ascii="Times New Roman" w:hAnsi="Times New Roman"/>
                  <w:color w:val="0000FF"/>
                  <w:u w:val="single"/>
                </w:rPr>
                <w:t>ru</w:t>
              </w:r>
              <w:r w:rsidRPr="00AE6A8E">
                <w:rPr>
                  <w:rFonts w:ascii="Times New Roman" w:hAnsi="Times New Roman"/>
                  <w:color w:val="0000FF"/>
                  <w:u w:val="single"/>
                  <w:lang w:val="ru-RU"/>
                </w:rPr>
                <w:t>/</w:t>
              </w:r>
              <w:r>
                <w:rPr>
                  <w:rFonts w:ascii="Times New Roman" w:hAnsi="Times New Roman"/>
                  <w:color w:val="0000FF"/>
                  <w:u w:val="single"/>
                </w:rPr>
                <w:t>f</w:t>
              </w:r>
              <w:r w:rsidRPr="00AE6A8E">
                <w:rPr>
                  <w:rFonts w:ascii="Times New Roman" w:hAnsi="Times New Roman"/>
                  <w:color w:val="0000FF"/>
                  <w:u w:val="single"/>
                  <w:lang w:val="ru-RU"/>
                </w:rPr>
                <w:t>2</w:t>
              </w:r>
              <w:r>
                <w:rPr>
                  <w:rFonts w:ascii="Times New Roman" w:hAnsi="Times New Roman"/>
                  <w:color w:val="0000FF"/>
                  <w:u w:val="single"/>
                </w:rPr>
                <w:t>a</w:t>
              </w:r>
              <w:r w:rsidRPr="00AE6A8E">
                <w:rPr>
                  <w:rFonts w:ascii="Times New Roman" w:hAnsi="Times New Roman"/>
                  <w:color w:val="0000FF"/>
                  <w:u w:val="single"/>
                  <w:lang w:val="ru-RU"/>
                </w:rPr>
                <w:t>0</w:t>
              </w:r>
              <w:r>
                <w:rPr>
                  <w:rFonts w:ascii="Times New Roman" w:hAnsi="Times New Roman"/>
                  <w:color w:val="0000FF"/>
                  <w:u w:val="single"/>
                </w:rPr>
                <w:t>a</w:t>
              </w:r>
              <w:r w:rsidRPr="00AE6A8E">
                <w:rPr>
                  <w:rFonts w:ascii="Times New Roman" w:hAnsi="Times New Roman"/>
                  <w:color w:val="0000FF"/>
                  <w:u w:val="single"/>
                  <w:lang w:val="ru-RU"/>
                </w:rPr>
                <w:t>4</w:t>
              </w:r>
              <w:r>
                <w:rPr>
                  <w:rFonts w:ascii="Times New Roman" w:hAnsi="Times New Roman"/>
                  <w:color w:val="0000FF"/>
                  <w:u w:val="single"/>
                </w:rPr>
                <w:t>b</w:t>
              </w:r>
              <w:r w:rsidRPr="00AE6A8E">
                <w:rPr>
                  <w:rFonts w:ascii="Times New Roman" w:hAnsi="Times New Roman"/>
                  <w:color w:val="0000FF"/>
                  <w:u w:val="single"/>
                  <w:lang w:val="ru-RU"/>
                </w:rPr>
                <w:t>6</w:t>
              </w:r>
            </w:hyperlink>
          </w:p>
        </w:tc>
      </w:tr>
      <w:tr w:rsidR="00D826EF" w:rsidRPr="00AE6A8E">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lastRenderedPageBreak/>
              <w:t>90</w:t>
            </w:r>
          </w:p>
        </w:tc>
        <w:tc>
          <w:tcPr>
            <w:tcW w:w="3224" w:type="dxa"/>
            <w:tcMar>
              <w:top w:w="50" w:type="dxa"/>
              <w:left w:w="100" w:type="dxa"/>
            </w:tcMar>
            <w:vAlign w:val="center"/>
          </w:tcPr>
          <w:p w:rsidR="00D826EF" w:rsidRDefault="00621914">
            <w:pPr>
              <w:spacing w:after="0"/>
              <w:ind w:left="135"/>
            </w:pPr>
            <w:r w:rsidRPr="00AE6A8E">
              <w:rPr>
                <w:rFonts w:ascii="Times New Roman" w:hAnsi="Times New Roman"/>
                <w:color w:val="000000"/>
                <w:sz w:val="24"/>
                <w:lang w:val="ru-RU"/>
              </w:rPr>
              <w:t xml:space="preserve">Резервный урок. Выразительность поэтических картин родной природы. </w:t>
            </w:r>
            <w:r>
              <w:rPr>
                <w:rFonts w:ascii="Times New Roman" w:hAnsi="Times New Roman"/>
                <w:color w:val="000000"/>
                <w:sz w:val="24"/>
              </w:rPr>
              <w:t>На примере стихотворения И.А. Бунина «Детство»</w:t>
            </w:r>
          </w:p>
        </w:tc>
        <w:tc>
          <w:tcPr>
            <w:tcW w:w="809"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826EF" w:rsidRDefault="00D826EF">
            <w:pPr>
              <w:spacing w:after="0"/>
              <w:ind w:left="135"/>
              <w:jc w:val="center"/>
            </w:pP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AE6A8E">
                <w:rPr>
                  <w:rFonts w:ascii="Times New Roman" w:hAnsi="Times New Roman"/>
                  <w:color w:val="0000FF"/>
                  <w:u w:val="single"/>
                  <w:lang w:val="ru-RU"/>
                </w:rPr>
                <w:t>://</w:t>
              </w:r>
              <w:r>
                <w:rPr>
                  <w:rFonts w:ascii="Times New Roman" w:hAnsi="Times New Roman"/>
                  <w:color w:val="0000FF"/>
                  <w:u w:val="single"/>
                </w:rPr>
                <w:t>m</w:t>
              </w:r>
              <w:r w:rsidRPr="00AE6A8E">
                <w:rPr>
                  <w:rFonts w:ascii="Times New Roman" w:hAnsi="Times New Roman"/>
                  <w:color w:val="0000FF"/>
                  <w:u w:val="single"/>
                  <w:lang w:val="ru-RU"/>
                </w:rPr>
                <w:t>.</w:t>
              </w:r>
              <w:r>
                <w:rPr>
                  <w:rFonts w:ascii="Times New Roman" w:hAnsi="Times New Roman"/>
                  <w:color w:val="0000FF"/>
                  <w:u w:val="single"/>
                </w:rPr>
                <w:t>edsoo</w:t>
              </w:r>
              <w:r w:rsidRPr="00AE6A8E">
                <w:rPr>
                  <w:rFonts w:ascii="Times New Roman" w:hAnsi="Times New Roman"/>
                  <w:color w:val="0000FF"/>
                  <w:u w:val="single"/>
                  <w:lang w:val="ru-RU"/>
                </w:rPr>
                <w:t>.</w:t>
              </w:r>
              <w:r>
                <w:rPr>
                  <w:rFonts w:ascii="Times New Roman" w:hAnsi="Times New Roman"/>
                  <w:color w:val="0000FF"/>
                  <w:u w:val="single"/>
                </w:rPr>
                <w:t>ru</w:t>
              </w:r>
              <w:r w:rsidRPr="00AE6A8E">
                <w:rPr>
                  <w:rFonts w:ascii="Times New Roman" w:hAnsi="Times New Roman"/>
                  <w:color w:val="0000FF"/>
                  <w:u w:val="single"/>
                  <w:lang w:val="ru-RU"/>
                </w:rPr>
                <w:t>/</w:t>
              </w:r>
              <w:r>
                <w:rPr>
                  <w:rFonts w:ascii="Times New Roman" w:hAnsi="Times New Roman"/>
                  <w:color w:val="0000FF"/>
                  <w:u w:val="single"/>
                </w:rPr>
                <w:t>f</w:t>
              </w:r>
              <w:r w:rsidRPr="00AE6A8E">
                <w:rPr>
                  <w:rFonts w:ascii="Times New Roman" w:hAnsi="Times New Roman"/>
                  <w:color w:val="0000FF"/>
                  <w:u w:val="single"/>
                  <w:lang w:val="ru-RU"/>
                </w:rPr>
                <w:t>29</w:t>
              </w:r>
              <w:r>
                <w:rPr>
                  <w:rFonts w:ascii="Times New Roman" w:hAnsi="Times New Roman"/>
                  <w:color w:val="0000FF"/>
                  <w:u w:val="single"/>
                </w:rPr>
                <w:t>fc</w:t>
              </w:r>
              <w:r w:rsidRPr="00AE6A8E">
                <w:rPr>
                  <w:rFonts w:ascii="Times New Roman" w:hAnsi="Times New Roman"/>
                  <w:color w:val="0000FF"/>
                  <w:u w:val="single"/>
                  <w:lang w:val="ru-RU"/>
                </w:rPr>
                <w:t>1</w:t>
              </w:r>
              <w:r>
                <w:rPr>
                  <w:rFonts w:ascii="Times New Roman" w:hAnsi="Times New Roman"/>
                  <w:color w:val="0000FF"/>
                  <w:u w:val="single"/>
                </w:rPr>
                <w:t>b</w:t>
              </w:r>
              <w:r w:rsidRPr="00AE6A8E">
                <w:rPr>
                  <w:rFonts w:ascii="Times New Roman" w:hAnsi="Times New Roman"/>
                  <w:color w:val="0000FF"/>
                  <w:u w:val="single"/>
                  <w:lang w:val="ru-RU"/>
                </w:rPr>
                <w:t>8</w:t>
              </w:r>
            </w:hyperlink>
          </w:p>
        </w:tc>
      </w:tr>
      <w:tr w:rsidR="00D826EF" w:rsidRPr="00AE6A8E">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t>91</w:t>
            </w:r>
          </w:p>
        </w:tc>
        <w:tc>
          <w:tcPr>
            <w:tcW w:w="3224"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Любовь к природе и родному краю – тема произведений поэтов. На примере стихотворений С.А. Есенина</w:t>
            </w:r>
          </w:p>
        </w:tc>
        <w:tc>
          <w:tcPr>
            <w:tcW w:w="809" w:type="dxa"/>
            <w:tcMar>
              <w:top w:w="50" w:type="dxa"/>
              <w:left w:w="100" w:type="dxa"/>
            </w:tcMar>
            <w:vAlign w:val="center"/>
          </w:tcPr>
          <w:p w:rsidR="00D826EF" w:rsidRDefault="00621914">
            <w:pPr>
              <w:spacing w:after="0"/>
              <w:ind w:left="135"/>
              <w:jc w:val="center"/>
            </w:pPr>
            <w:r w:rsidRPr="00AE6A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826EF" w:rsidRDefault="00D826EF">
            <w:pPr>
              <w:spacing w:after="0"/>
              <w:ind w:left="135"/>
              <w:jc w:val="center"/>
            </w:pP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AE6A8E">
                <w:rPr>
                  <w:rFonts w:ascii="Times New Roman" w:hAnsi="Times New Roman"/>
                  <w:color w:val="0000FF"/>
                  <w:u w:val="single"/>
                  <w:lang w:val="ru-RU"/>
                </w:rPr>
                <w:t>://</w:t>
              </w:r>
              <w:r>
                <w:rPr>
                  <w:rFonts w:ascii="Times New Roman" w:hAnsi="Times New Roman"/>
                  <w:color w:val="0000FF"/>
                  <w:u w:val="single"/>
                </w:rPr>
                <w:t>m</w:t>
              </w:r>
              <w:r w:rsidRPr="00AE6A8E">
                <w:rPr>
                  <w:rFonts w:ascii="Times New Roman" w:hAnsi="Times New Roman"/>
                  <w:color w:val="0000FF"/>
                  <w:u w:val="single"/>
                  <w:lang w:val="ru-RU"/>
                </w:rPr>
                <w:t>.</w:t>
              </w:r>
              <w:r>
                <w:rPr>
                  <w:rFonts w:ascii="Times New Roman" w:hAnsi="Times New Roman"/>
                  <w:color w:val="0000FF"/>
                  <w:u w:val="single"/>
                </w:rPr>
                <w:t>edsoo</w:t>
              </w:r>
              <w:r w:rsidRPr="00AE6A8E">
                <w:rPr>
                  <w:rFonts w:ascii="Times New Roman" w:hAnsi="Times New Roman"/>
                  <w:color w:val="0000FF"/>
                  <w:u w:val="single"/>
                  <w:lang w:val="ru-RU"/>
                </w:rPr>
                <w:t>.</w:t>
              </w:r>
              <w:r>
                <w:rPr>
                  <w:rFonts w:ascii="Times New Roman" w:hAnsi="Times New Roman"/>
                  <w:color w:val="0000FF"/>
                  <w:u w:val="single"/>
                </w:rPr>
                <w:t>ru</w:t>
              </w:r>
              <w:r w:rsidRPr="00AE6A8E">
                <w:rPr>
                  <w:rFonts w:ascii="Times New Roman" w:hAnsi="Times New Roman"/>
                  <w:color w:val="0000FF"/>
                  <w:u w:val="single"/>
                  <w:lang w:val="ru-RU"/>
                </w:rPr>
                <w:t>/</w:t>
              </w:r>
              <w:r>
                <w:rPr>
                  <w:rFonts w:ascii="Times New Roman" w:hAnsi="Times New Roman"/>
                  <w:color w:val="0000FF"/>
                  <w:u w:val="single"/>
                </w:rPr>
                <w:t>f</w:t>
              </w:r>
              <w:r w:rsidRPr="00AE6A8E">
                <w:rPr>
                  <w:rFonts w:ascii="Times New Roman" w:hAnsi="Times New Roman"/>
                  <w:color w:val="0000FF"/>
                  <w:u w:val="single"/>
                  <w:lang w:val="ru-RU"/>
                </w:rPr>
                <w:t>2</w:t>
              </w:r>
              <w:r>
                <w:rPr>
                  <w:rFonts w:ascii="Times New Roman" w:hAnsi="Times New Roman"/>
                  <w:color w:val="0000FF"/>
                  <w:u w:val="single"/>
                </w:rPr>
                <w:t>a</w:t>
              </w:r>
              <w:r w:rsidRPr="00AE6A8E">
                <w:rPr>
                  <w:rFonts w:ascii="Times New Roman" w:hAnsi="Times New Roman"/>
                  <w:color w:val="0000FF"/>
                  <w:u w:val="single"/>
                  <w:lang w:val="ru-RU"/>
                </w:rPr>
                <w:t>09</w:t>
              </w:r>
              <w:r>
                <w:rPr>
                  <w:rFonts w:ascii="Times New Roman" w:hAnsi="Times New Roman"/>
                  <w:color w:val="0000FF"/>
                  <w:u w:val="single"/>
                </w:rPr>
                <w:t>dd</w:t>
              </w:r>
              <w:r w:rsidRPr="00AE6A8E">
                <w:rPr>
                  <w:rFonts w:ascii="Times New Roman" w:hAnsi="Times New Roman"/>
                  <w:color w:val="0000FF"/>
                  <w:u w:val="single"/>
                  <w:lang w:val="ru-RU"/>
                </w:rPr>
                <w:t>6</w:t>
              </w:r>
            </w:hyperlink>
          </w:p>
        </w:tc>
      </w:tr>
      <w:tr w:rsidR="00D826EF" w:rsidRPr="00AE6A8E">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t>92</w:t>
            </w:r>
          </w:p>
        </w:tc>
        <w:tc>
          <w:tcPr>
            <w:tcW w:w="3224"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Тематическая проверочная работа по итогам раздела «Произведения о детях и для детей»</w:t>
            </w:r>
          </w:p>
        </w:tc>
        <w:tc>
          <w:tcPr>
            <w:tcW w:w="809" w:type="dxa"/>
            <w:tcMar>
              <w:top w:w="50" w:type="dxa"/>
              <w:left w:w="100" w:type="dxa"/>
            </w:tcMar>
            <w:vAlign w:val="center"/>
          </w:tcPr>
          <w:p w:rsidR="00D826EF" w:rsidRDefault="00621914">
            <w:pPr>
              <w:spacing w:after="0"/>
              <w:ind w:left="135"/>
              <w:jc w:val="center"/>
            </w:pPr>
            <w:r w:rsidRPr="00AE6A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AE6A8E">
                <w:rPr>
                  <w:rFonts w:ascii="Times New Roman" w:hAnsi="Times New Roman"/>
                  <w:color w:val="0000FF"/>
                  <w:u w:val="single"/>
                  <w:lang w:val="ru-RU"/>
                </w:rPr>
                <w:t>://</w:t>
              </w:r>
              <w:r>
                <w:rPr>
                  <w:rFonts w:ascii="Times New Roman" w:hAnsi="Times New Roman"/>
                  <w:color w:val="0000FF"/>
                  <w:u w:val="single"/>
                </w:rPr>
                <w:t>m</w:t>
              </w:r>
              <w:r w:rsidRPr="00AE6A8E">
                <w:rPr>
                  <w:rFonts w:ascii="Times New Roman" w:hAnsi="Times New Roman"/>
                  <w:color w:val="0000FF"/>
                  <w:u w:val="single"/>
                  <w:lang w:val="ru-RU"/>
                </w:rPr>
                <w:t>.</w:t>
              </w:r>
              <w:r>
                <w:rPr>
                  <w:rFonts w:ascii="Times New Roman" w:hAnsi="Times New Roman"/>
                  <w:color w:val="0000FF"/>
                  <w:u w:val="single"/>
                </w:rPr>
                <w:t>edsoo</w:t>
              </w:r>
              <w:r w:rsidRPr="00AE6A8E">
                <w:rPr>
                  <w:rFonts w:ascii="Times New Roman" w:hAnsi="Times New Roman"/>
                  <w:color w:val="0000FF"/>
                  <w:u w:val="single"/>
                  <w:lang w:val="ru-RU"/>
                </w:rPr>
                <w:t>.</w:t>
              </w:r>
              <w:r>
                <w:rPr>
                  <w:rFonts w:ascii="Times New Roman" w:hAnsi="Times New Roman"/>
                  <w:color w:val="0000FF"/>
                  <w:u w:val="single"/>
                </w:rPr>
                <w:t>ru</w:t>
              </w:r>
              <w:r w:rsidRPr="00AE6A8E">
                <w:rPr>
                  <w:rFonts w:ascii="Times New Roman" w:hAnsi="Times New Roman"/>
                  <w:color w:val="0000FF"/>
                  <w:u w:val="single"/>
                  <w:lang w:val="ru-RU"/>
                </w:rPr>
                <w:t>/</w:t>
              </w:r>
              <w:r>
                <w:rPr>
                  <w:rFonts w:ascii="Times New Roman" w:hAnsi="Times New Roman"/>
                  <w:color w:val="0000FF"/>
                  <w:u w:val="single"/>
                </w:rPr>
                <w:t>f</w:t>
              </w:r>
              <w:r w:rsidRPr="00AE6A8E">
                <w:rPr>
                  <w:rFonts w:ascii="Times New Roman" w:hAnsi="Times New Roman"/>
                  <w:color w:val="0000FF"/>
                  <w:u w:val="single"/>
                  <w:lang w:val="ru-RU"/>
                </w:rPr>
                <w:t>29</w:t>
              </w:r>
              <w:r>
                <w:rPr>
                  <w:rFonts w:ascii="Times New Roman" w:hAnsi="Times New Roman"/>
                  <w:color w:val="0000FF"/>
                  <w:u w:val="single"/>
                </w:rPr>
                <w:t>fe</w:t>
              </w:r>
              <w:r w:rsidRPr="00AE6A8E">
                <w:rPr>
                  <w:rFonts w:ascii="Times New Roman" w:hAnsi="Times New Roman"/>
                  <w:color w:val="0000FF"/>
                  <w:u w:val="single"/>
                  <w:lang w:val="ru-RU"/>
                </w:rPr>
                <w:t>12</w:t>
              </w:r>
              <w:r>
                <w:rPr>
                  <w:rFonts w:ascii="Times New Roman" w:hAnsi="Times New Roman"/>
                  <w:color w:val="0000FF"/>
                  <w:u w:val="single"/>
                </w:rPr>
                <w:t>a</w:t>
              </w:r>
            </w:hyperlink>
          </w:p>
        </w:tc>
      </w:tr>
      <w:tr w:rsidR="00D826EF" w:rsidRPr="00AE6A8E">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t>93</w:t>
            </w:r>
          </w:p>
        </w:tc>
        <w:tc>
          <w:tcPr>
            <w:tcW w:w="3224"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Составление устного рассказа «Герой, который мне больше всего запомнился»</w:t>
            </w:r>
          </w:p>
        </w:tc>
        <w:tc>
          <w:tcPr>
            <w:tcW w:w="809" w:type="dxa"/>
            <w:tcMar>
              <w:top w:w="50" w:type="dxa"/>
              <w:left w:w="100" w:type="dxa"/>
            </w:tcMar>
            <w:vAlign w:val="center"/>
          </w:tcPr>
          <w:p w:rsidR="00D826EF" w:rsidRDefault="00621914">
            <w:pPr>
              <w:spacing w:after="0"/>
              <w:ind w:left="135"/>
              <w:jc w:val="center"/>
            </w:pPr>
            <w:r w:rsidRPr="00AE6A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826EF" w:rsidRDefault="00D826EF">
            <w:pPr>
              <w:spacing w:after="0"/>
              <w:ind w:left="135"/>
              <w:jc w:val="center"/>
            </w:pP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AE6A8E">
                <w:rPr>
                  <w:rFonts w:ascii="Times New Roman" w:hAnsi="Times New Roman"/>
                  <w:color w:val="0000FF"/>
                  <w:u w:val="single"/>
                  <w:lang w:val="ru-RU"/>
                </w:rPr>
                <w:t>://</w:t>
              </w:r>
              <w:r>
                <w:rPr>
                  <w:rFonts w:ascii="Times New Roman" w:hAnsi="Times New Roman"/>
                  <w:color w:val="0000FF"/>
                  <w:u w:val="single"/>
                </w:rPr>
                <w:t>m</w:t>
              </w:r>
              <w:r w:rsidRPr="00AE6A8E">
                <w:rPr>
                  <w:rFonts w:ascii="Times New Roman" w:hAnsi="Times New Roman"/>
                  <w:color w:val="0000FF"/>
                  <w:u w:val="single"/>
                  <w:lang w:val="ru-RU"/>
                </w:rPr>
                <w:t>.</w:t>
              </w:r>
              <w:r>
                <w:rPr>
                  <w:rFonts w:ascii="Times New Roman" w:hAnsi="Times New Roman"/>
                  <w:color w:val="0000FF"/>
                  <w:u w:val="single"/>
                </w:rPr>
                <w:t>edsoo</w:t>
              </w:r>
              <w:r w:rsidRPr="00AE6A8E">
                <w:rPr>
                  <w:rFonts w:ascii="Times New Roman" w:hAnsi="Times New Roman"/>
                  <w:color w:val="0000FF"/>
                  <w:u w:val="single"/>
                  <w:lang w:val="ru-RU"/>
                </w:rPr>
                <w:t>.</w:t>
              </w:r>
              <w:r>
                <w:rPr>
                  <w:rFonts w:ascii="Times New Roman" w:hAnsi="Times New Roman"/>
                  <w:color w:val="0000FF"/>
                  <w:u w:val="single"/>
                </w:rPr>
                <w:t>ru</w:t>
              </w:r>
              <w:r w:rsidRPr="00AE6A8E">
                <w:rPr>
                  <w:rFonts w:ascii="Times New Roman" w:hAnsi="Times New Roman"/>
                  <w:color w:val="0000FF"/>
                  <w:u w:val="single"/>
                  <w:lang w:val="ru-RU"/>
                </w:rPr>
                <w:t>/</w:t>
              </w:r>
              <w:r>
                <w:rPr>
                  <w:rFonts w:ascii="Times New Roman" w:hAnsi="Times New Roman"/>
                  <w:color w:val="0000FF"/>
                  <w:u w:val="single"/>
                </w:rPr>
                <w:t>f</w:t>
              </w:r>
              <w:r w:rsidRPr="00AE6A8E">
                <w:rPr>
                  <w:rFonts w:ascii="Times New Roman" w:hAnsi="Times New Roman"/>
                  <w:color w:val="0000FF"/>
                  <w:u w:val="single"/>
                  <w:lang w:val="ru-RU"/>
                </w:rPr>
                <w:t>2</w:t>
              </w:r>
              <w:r>
                <w:rPr>
                  <w:rFonts w:ascii="Times New Roman" w:hAnsi="Times New Roman"/>
                  <w:color w:val="0000FF"/>
                  <w:u w:val="single"/>
                </w:rPr>
                <w:t>a</w:t>
              </w:r>
              <w:r w:rsidRPr="00AE6A8E">
                <w:rPr>
                  <w:rFonts w:ascii="Times New Roman" w:hAnsi="Times New Roman"/>
                  <w:color w:val="0000FF"/>
                  <w:u w:val="single"/>
                  <w:lang w:val="ru-RU"/>
                </w:rPr>
                <w:t>0</w:t>
              </w:r>
              <w:r>
                <w:rPr>
                  <w:rFonts w:ascii="Times New Roman" w:hAnsi="Times New Roman"/>
                  <w:color w:val="0000FF"/>
                  <w:u w:val="single"/>
                </w:rPr>
                <w:t>c</w:t>
              </w:r>
              <w:r w:rsidRPr="00AE6A8E">
                <w:rPr>
                  <w:rFonts w:ascii="Times New Roman" w:hAnsi="Times New Roman"/>
                  <w:color w:val="0000FF"/>
                  <w:u w:val="single"/>
                  <w:lang w:val="ru-RU"/>
                </w:rPr>
                <w:t>34</w:t>
              </w:r>
              <w:r>
                <w:rPr>
                  <w:rFonts w:ascii="Times New Roman" w:hAnsi="Times New Roman"/>
                  <w:color w:val="0000FF"/>
                  <w:u w:val="single"/>
                </w:rPr>
                <w:t>c</w:t>
              </w:r>
            </w:hyperlink>
          </w:p>
        </w:tc>
      </w:tr>
      <w:tr w:rsidR="00D826EF" w:rsidRPr="00AE6A8E">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t>94</w:t>
            </w:r>
          </w:p>
        </w:tc>
        <w:tc>
          <w:tcPr>
            <w:tcW w:w="3224"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Книга как источник информации. Виды информации в книге</w:t>
            </w:r>
          </w:p>
        </w:tc>
        <w:tc>
          <w:tcPr>
            <w:tcW w:w="809" w:type="dxa"/>
            <w:tcMar>
              <w:top w:w="50" w:type="dxa"/>
              <w:left w:w="100" w:type="dxa"/>
            </w:tcMar>
            <w:vAlign w:val="center"/>
          </w:tcPr>
          <w:p w:rsidR="00D826EF" w:rsidRDefault="00621914">
            <w:pPr>
              <w:spacing w:after="0"/>
              <w:ind w:left="135"/>
              <w:jc w:val="center"/>
            </w:pPr>
            <w:r w:rsidRPr="00AE6A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826EF" w:rsidRDefault="00D826EF">
            <w:pPr>
              <w:spacing w:after="0"/>
              <w:ind w:left="135"/>
              <w:jc w:val="center"/>
            </w:pP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AE6A8E">
                <w:rPr>
                  <w:rFonts w:ascii="Times New Roman" w:hAnsi="Times New Roman"/>
                  <w:color w:val="0000FF"/>
                  <w:u w:val="single"/>
                  <w:lang w:val="ru-RU"/>
                </w:rPr>
                <w:t>://</w:t>
              </w:r>
              <w:r>
                <w:rPr>
                  <w:rFonts w:ascii="Times New Roman" w:hAnsi="Times New Roman"/>
                  <w:color w:val="0000FF"/>
                  <w:u w:val="single"/>
                </w:rPr>
                <w:t>m</w:t>
              </w:r>
              <w:r w:rsidRPr="00AE6A8E">
                <w:rPr>
                  <w:rFonts w:ascii="Times New Roman" w:hAnsi="Times New Roman"/>
                  <w:color w:val="0000FF"/>
                  <w:u w:val="single"/>
                  <w:lang w:val="ru-RU"/>
                </w:rPr>
                <w:t>.</w:t>
              </w:r>
              <w:r>
                <w:rPr>
                  <w:rFonts w:ascii="Times New Roman" w:hAnsi="Times New Roman"/>
                  <w:color w:val="0000FF"/>
                  <w:u w:val="single"/>
                </w:rPr>
                <w:t>edsoo</w:t>
              </w:r>
              <w:r w:rsidRPr="00AE6A8E">
                <w:rPr>
                  <w:rFonts w:ascii="Times New Roman" w:hAnsi="Times New Roman"/>
                  <w:color w:val="0000FF"/>
                  <w:u w:val="single"/>
                  <w:lang w:val="ru-RU"/>
                </w:rPr>
                <w:t>.</w:t>
              </w:r>
              <w:r>
                <w:rPr>
                  <w:rFonts w:ascii="Times New Roman" w:hAnsi="Times New Roman"/>
                  <w:color w:val="0000FF"/>
                  <w:u w:val="single"/>
                </w:rPr>
                <w:t>ru</w:t>
              </w:r>
              <w:r w:rsidRPr="00AE6A8E">
                <w:rPr>
                  <w:rFonts w:ascii="Times New Roman" w:hAnsi="Times New Roman"/>
                  <w:color w:val="0000FF"/>
                  <w:u w:val="single"/>
                  <w:lang w:val="ru-RU"/>
                </w:rPr>
                <w:t>/</w:t>
              </w:r>
              <w:r>
                <w:rPr>
                  <w:rFonts w:ascii="Times New Roman" w:hAnsi="Times New Roman"/>
                  <w:color w:val="0000FF"/>
                  <w:u w:val="single"/>
                </w:rPr>
                <w:t>f</w:t>
              </w:r>
              <w:r w:rsidRPr="00AE6A8E">
                <w:rPr>
                  <w:rFonts w:ascii="Times New Roman" w:hAnsi="Times New Roman"/>
                  <w:color w:val="0000FF"/>
                  <w:u w:val="single"/>
                  <w:lang w:val="ru-RU"/>
                </w:rPr>
                <w:t>2</w:t>
              </w:r>
              <w:r>
                <w:rPr>
                  <w:rFonts w:ascii="Times New Roman" w:hAnsi="Times New Roman"/>
                  <w:color w:val="0000FF"/>
                  <w:u w:val="single"/>
                </w:rPr>
                <w:t>a</w:t>
              </w:r>
              <w:r w:rsidRPr="00AE6A8E">
                <w:rPr>
                  <w:rFonts w:ascii="Times New Roman" w:hAnsi="Times New Roman"/>
                  <w:color w:val="0000FF"/>
                  <w:u w:val="single"/>
                  <w:lang w:val="ru-RU"/>
                </w:rPr>
                <w:t>0</w:t>
              </w:r>
              <w:r>
                <w:rPr>
                  <w:rFonts w:ascii="Times New Roman" w:hAnsi="Times New Roman"/>
                  <w:color w:val="0000FF"/>
                  <w:u w:val="single"/>
                </w:rPr>
                <w:t>c</w:t>
              </w:r>
              <w:r w:rsidRPr="00AE6A8E">
                <w:rPr>
                  <w:rFonts w:ascii="Times New Roman" w:hAnsi="Times New Roman"/>
                  <w:color w:val="0000FF"/>
                  <w:u w:val="single"/>
                  <w:lang w:val="ru-RU"/>
                </w:rPr>
                <w:t>234</w:t>
              </w:r>
            </w:hyperlink>
          </w:p>
        </w:tc>
      </w:tr>
      <w:tr w:rsidR="00D826EF" w:rsidRPr="00AE6A8E">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t>95</w:t>
            </w:r>
          </w:p>
        </w:tc>
        <w:tc>
          <w:tcPr>
            <w:tcW w:w="3224"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Человек и животные – тема многих произведений писателей</w:t>
            </w:r>
          </w:p>
        </w:tc>
        <w:tc>
          <w:tcPr>
            <w:tcW w:w="809" w:type="dxa"/>
            <w:tcMar>
              <w:top w:w="50" w:type="dxa"/>
              <w:left w:w="100" w:type="dxa"/>
            </w:tcMar>
            <w:vAlign w:val="center"/>
          </w:tcPr>
          <w:p w:rsidR="00D826EF" w:rsidRDefault="00621914">
            <w:pPr>
              <w:spacing w:after="0"/>
              <w:ind w:left="135"/>
              <w:jc w:val="center"/>
            </w:pPr>
            <w:r w:rsidRPr="00AE6A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826EF" w:rsidRDefault="00D826EF">
            <w:pPr>
              <w:spacing w:after="0"/>
              <w:ind w:left="135"/>
              <w:jc w:val="center"/>
            </w:pP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AE6A8E">
                <w:rPr>
                  <w:rFonts w:ascii="Times New Roman" w:hAnsi="Times New Roman"/>
                  <w:color w:val="0000FF"/>
                  <w:u w:val="single"/>
                  <w:lang w:val="ru-RU"/>
                </w:rPr>
                <w:t>://</w:t>
              </w:r>
              <w:r>
                <w:rPr>
                  <w:rFonts w:ascii="Times New Roman" w:hAnsi="Times New Roman"/>
                  <w:color w:val="0000FF"/>
                  <w:u w:val="single"/>
                </w:rPr>
                <w:t>m</w:t>
              </w:r>
              <w:r w:rsidRPr="00AE6A8E">
                <w:rPr>
                  <w:rFonts w:ascii="Times New Roman" w:hAnsi="Times New Roman"/>
                  <w:color w:val="0000FF"/>
                  <w:u w:val="single"/>
                  <w:lang w:val="ru-RU"/>
                </w:rPr>
                <w:t>.</w:t>
              </w:r>
              <w:r>
                <w:rPr>
                  <w:rFonts w:ascii="Times New Roman" w:hAnsi="Times New Roman"/>
                  <w:color w:val="0000FF"/>
                  <w:u w:val="single"/>
                </w:rPr>
                <w:t>edsoo</w:t>
              </w:r>
              <w:r w:rsidRPr="00AE6A8E">
                <w:rPr>
                  <w:rFonts w:ascii="Times New Roman" w:hAnsi="Times New Roman"/>
                  <w:color w:val="0000FF"/>
                  <w:u w:val="single"/>
                  <w:lang w:val="ru-RU"/>
                </w:rPr>
                <w:t>.</w:t>
              </w:r>
              <w:r>
                <w:rPr>
                  <w:rFonts w:ascii="Times New Roman" w:hAnsi="Times New Roman"/>
                  <w:color w:val="0000FF"/>
                  <w:u w:val="single"/>
                </w:rPr>
                <w:t>ru</w:t>
              </w:r>
              <w:r w:rsidRPr="00AE6A8E">
                <w:rPr>
                  <w:rFonts w:ascii="Times New Roman" w:hAnsi="Times New Roman"/>
                  <w:color w:val="0000FF"/>
                  <w:u w:val="single"/>
                  <w:lang w:val="ru-RU"/>
                </w:rPr>
                <w:t>/</w:t>
              </w:r>
              <w:r>
                <w:rPr>
                  <w:rFonts w:ascii="Times New Roman" w:hAnsi="Times New Roman"/>
                  <w:color w:val="0000FF"/>
                  <w:u w:val="single"/>
                </w:rPr>
                <w:t>f</w:t>
              </w:r>
              <w:r w:rsidRPr="00AE6A8E">
                <w:rPr>
                  <w:rFonts w:ascii="Times New Roman" w:hAnsi="Times New Roman"/>
                  <w:color w:val="0000FF"/>
                  <w:u w:val="single"/>
                  <w:lang w:val="ru-RU"/>
                </w:rPr>
                <w:t>29</w:t>
              </w:r>
              <w:r>
                <w:rPr>
                  <w:rFonts w:ascii="Times New Roman" w:hAnsi="Times New Roman"/>
                  <w:color w:val="0000FF"/>
                  <w:u w:val="single"/>
                </w:rPr>
                <w:t>fbf</w:t>
              </w:r>
              <w:r w:rsidRPr="00AE6A8E">
                <w:rPr>
                  <w:rFonts w:ascii="Times New Roman" w:hAnsi="Times New Roman"/>
                  <w:color w:val="0000FF"/>
                  <w:u w:val="single"/>
                  <w:lang w:val="ru-RU"/>
                </w:rPr>
                <w:t>6</w:t>
              </w:r>
              <w:r>
                <w:rPr>
                  <w:rFonts w:ascii="Times New Roman" w:hAnsi="Times New Roman"/>
                  <w:color w:val="0000FF"/>
                  <w:u w:val="single"/>
                </w:rPr>
                <w:t>a</w:t>
              </w:r>
            </w:hyperlink>
          </w:p>
        </w:tc>
      </w:tr>
      <w:tr w:rsidR="00D826EF" w:rsidRPr="00AE6A8E">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t>96</w:t>
            </w:r>
          </w:p>
        </w:tc>
        <w:tc>
          <w:tcPr>
            <w:tcW w:w="3224"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Писатели – авторы произведений о животных: выставка книг</w:t>
            </w:r>
          </w:p>
        </w:tc>
        <w:tc>
          <w:tcPr>
            <w:tcW w:w="809" w:type="dxa"/>
            <w:tcMar>
              <w:top w:w="50" w:type="dxa"/>
              <w:left w:w="100" w:type="dxa"/>
            </w:tcMar>
            <w:vAlign w:val="center"/>
          </w:tcPr>
          <w:p w:rsidR="00D826EF" w:rsidRDefault="00621914">
            <w:pPr>
              <w:spacing w:after="0"/>
              <w:ind w:left="135"/>
              <w:jc w:val="center"/>
            </w:pPr>
            <w:r w:rsidRPr="00AE6A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826EF" w:rsidRDefault="00D826EF">
            <w:pPr>
              <w:spacing w:after="0"/>
              <w:ind w:left="135"/>
              <w:jc w:val="center"/>
            </w:pP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AE6A8E">
                <w:rPr>
                  <w:rFonts w:ascii="Times New Roman" w:hAnsi="Times New Roman"/>
                  <w:color w:val="0000FF"/>
                  <w:u w:val="single"/>
                  <w:lang w:val="ru-RU"/>
                </w:rPr>
                <w:t>://</w:t>
              </w:r>
              <w:r>
                <w:rPr>
                  <w:rFonts w:ascii="Times New Roman" w:hAnsi="Times New Roman"/>
                  <w:color w:val="0000FF"/>
                  <w:u w:val="single"/>
                </w:rPr>
                <w:t>m</w:t>
              </w:r>
              <w:r w:rsidRPr="00AE6A8E">
                <w:rPr>
                  <w:rFonts w:ascii="Times New Roman" w:hAnsi="Times New Roman"/>
                  <w:color w:val="0000FF"/>
                  <w:u w:val="single"/>
                  <w:lang w:val="ru-RU"/>
                </w:rPr>
                <w:t>.</w:t>
              </w:r>
              <w:r>
                <w:rPr>
                  <w:rFonts w:ascii="Times New Roman" w:hAnsi="Times New Roman"/>
                  <w:color w:val="0000FF"/>
                  <w:u w:val="single"/>
                </w:rPr>
                <w:t>edsoo</w:t>
              </w:r>
              <w:r w:rsidRPr="00AE6A8E">
                <w:rPr>
                  <w:rFonts w:ascii="Times New Roman" w:hAnsi="Times New Roman"/>
                  <w:color w:val="0000FF"/>
                  <w:u w:val="single"/>
                  <w:lang w:val="ru-RU"/>
                </w:rPr>
                <w:t>.</w:t>
              </w:r>
              <w:r>
                <w:rPr>
                  <w:rFonts w:ascii="Times New Roman" w:hAnsi="Times New Roman"/>
                  <w:color w:val="0000FF"/>
                  <w:u w:val="single"/>
                </w:rPr>
                <w:t>ru</w:t>
              </w:r>
              <w:r w:rsidRPr="00AE6A8E">
                <w:rPr>
                  <w:rFonts w:ascii="Times New Roman" w:hAnsi="Times New Roman"/>
                  <w:color w:val="0000FF"/>
                  <w:u w:val="single"/>
                  <w:lang w:val="ru-RU"/>
                </w:rPr>
                <w:t>/</w:t>
              </w:r>
              <w:r>
                <w:rPr>
                  <w:rFonts w:ascii="Times New Roman" w:hAnsi="Times New Roman"/>
                  <w:color w:val="0000FF"/>
                  <w:u w:val="single"/>
                </w:rPr>
                <w:t>f</w:t>
              </w:r>
              <w:r w:rsidRPr="00AE6A8E">
                <w:rPr>
                  <w:rFonts w:ascii="Times New Roman" w:hAnsi="Times New Roman"/>
                  <w:color w:val="0000FF"/>
                  <w:u w:val="single"/>
                  <w:lang w:val="ru-RU"/>
                </w:rPr>
                <w:t>29</w:t>
              </w:r>
              <w:r>
                <w:rPr>
                  <w:rFonts w:ascii="Times New Roman" w:hAnsi="Times New Roman"/>
                  <w:color w:val="0000FF"/>
                  <w:u w:val="single"/>
                </w:rPr>
                <w:t>fc</w:t>
              </w:r>
              <w:r w:rsidRPr="00AE6A8E">
                <w:rPr>
                  <w:rFonts w:ascii="Times New Roman" w:hAnsi="Times New Roman"/>
                  <w:color w:val="0000FF"/>
                  <w:u w:val="single"/>
                  <w:lang w:val="ru-RU"/>
                </w:rPr>
                <w:t>0</w:t>
              </w:r>
              <w:r>
                <w:rPr>
                  <w:rFonts w:ascii="Times New Roman" w:hAnsi="Times New Roman"/>
                  <w:color w:val="0000FF"/>
                  <w:u w:val="single"/>
                </w:rPr>
                <w:t>aa</w:t>
              </w:r>
            </w:hyperlink>
          </w:p>
        </w:tc>
      </w:tr>
      <w:tr w:rsidR="00D826EF" w:rsidRPr="00AE6A8E">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t>97</w:t>
            </w:r>
          </w:p>
        </w:tc>
        <w:tc>
          <w:tcPr>
            <w:tcW w:w="3224" w:type="dxa"/>
            <w:tcMar>
              <w:top w:w="50" w:type="dxa"/>
              <w:left w:w="100" w:type="dxa"/>
            </w:tcMar>
            <w:vAlign w:val="center"/>
          </w:tcPr>
          <w:p w:rsidR="00D826EF" w:rsidRDefault="00621914">
            <w:pPr>
              <w:spacing w:after="0"/>
              <w:ind w:left="135"/>
            </w:pPr>
            <w:r w:rsidRPr="00AE6A8E">
              <w:rPr>
                <w:rFonts w:ascii="Times New Roman" w:hAnsi="Times New Roman"/>
                <w:color w:val="000000"/>
                <w:sz w:val="24"/>
                <w:lang w:val="ru-RU"/>
              </w:rPr>
              <w:t xml:space="preserve">Наблюдательность писателей, выражающаяся в описании жизни животных. </w:t>
            </w:r>
            <w:r>
              <w:rPr>
                <w:rFonts w:ascii="Times New Roman" w:hAnsi="Times New Roman"/>
                <w:color w:val="000000"/>
                <w:sz w:val="24"/>
              </w:rPr>
              <w:t>На примере рассказа А.И. Куприна «Скворцы»</w:t>
            </w:r>
          </w:p>
        </w:tc>
        <w:tc>
          <w:tcPr>
            <w:tcW w:w="809"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826EF" w:rsidRDefault="00D826EF">
            <w:pPr>
              <w:spacing w:after="0"/>
              <w:ind w:left="135"/>
              <w:jc w:val="center"/>
            </w:pP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AE6A8E">
                <w:rPr>
                  <w:rFonts w:ascii="Times New Roman" w:hAnsi="Times New Roman"/>
                  <w:color w:val="0000FF"/>
                  <w:u w:val="single"/>
                  <w:lang w:val="ru-RU"/>
                </w:rPr>
                <w:t>://</w:t>
              </w:r>
              <w:r>
                <w:rPr>
                  <w:rFonts w:ascii="Times New Roman" w:hAnsi="Times New Roman"/>
                  <w:color w:val="0000FF"/>
                  <w:u w:val="single"/>
                </w:rPr>
                <w:t>m</w:t>
              </w:r>
              <w:r w:rsidRPr="00AE6A8E">
                <w:rPr>
                  <w:rFonts w:ascii="Times New Roman" w:hAnsi="Times New Roman"/>
                  <w:color w:val="0000FF"/>
                  <w:u w:val="single"/>
                  <w:lang w:val="ru-RU"/>
                </w:rPr>
                <w:t>.</w:t>
              </w:r>
              <w:r>
                <w:rPr>
                  <w:rFonts w:ascii="Times New Roman" w:hAnsi="Times New Roman"/>
                  <w:color w:val="0000FF"/>
                  <w:u w:val="single"/>
                </w:rPr>
                <w:t>edsoo</w:t>
              </w:r>
              <w:r w:rsidRPr="00AE6A8E">
                <w:rPr>
                  <w:rFonts w:ascii="Times New Roman" w:hAnsi="Times New Roman"/>
                  <w:color w:val="0000FF"/>
                  <w:u w:val="single"/>
                  <w:lang w:val="ru-RU"/>
                </w:rPr>
                <w:t>.</w:t>
              </w:r>
              <w:r>
                <w:rPr>
                  <w:rFonts w:ascii="Times New Roman" w:hAnsi="Times New Roman"/>
                  <w:color w:val="0000FF"/>
                  <w:u w:val="single"/>
                </w:rPr>
                <w:t>ru</w:t>
              </w:r>
              <w:r w:rsidRPr="00AE6A8E">
                <w:rPr>
                  <w:rFonts w:ascii="Times New Roman" w:hAnsi="Times New Roman"/>
                  <w:color w:val="0000FF"/>
                  <w:u w:val="single"/>
                  <w:lang w:val="ru-RU"/>
                </w:rPr>
                <w:t>/</w:t>
              </w:r>
              <w:r>
                <w:rPr>
                  <w:rFonts w:ascii="Times New Roman" w:hAnsi="Times New Roman"/>
                  <w:color w:val="0000FF"/>
                  <w:u w:val="single"/>
                </w:rPr>
                <w:t>f</w:t>
              </w:r>
              <w:r w:rsidRPr="00AE6A8E">
                <w:rPr>
                  <w:rFonts w:ascii="Times New Roman" w:hAnsi="Times New Roman"/>
                  <w:color w:val="0000FF"/>
                  <w:u w:val="single"/>
                  <w:lang w:val="ru-RU"/>
                </w:rPr>
                <w:t>29</w:t>
              </w:r>
              <w:r>
                <w:rPr>
                  <w:rFonts w:ascii="Times New Roman" w:hAnsi="Times New Roman"/>
                  <w:color w:val="0000FF"/>
                  <w:u w:val="single"/>
                </w:rPr>
                <w:t>fc</w:t>
              </w:r>
              <w:r w:rsidRPr="00AE6A8E">
                <w:rPr>
                  <w:rFonts w:ascii="Times New Roman" w:hAnsi="Times New Roman"/>
                  <w:color w:val="0000FF"/>
                  <w:u w:val="single"/>
                  <w:lang w:val="ru-RU"/>
                </w:rPr>
                <w:t>5</w:t>
              </w:r>
              <w:r>
                <w:rPr>
                  <w:rFonts w:ascii="Times New Roman" w:hAnsi="Times New Roman"/>
                  <w:color w:val="0000FF"/>
                  <w:u w:val="single"/>
                </w:rPr>
                <w:t>f</w:t>
              </w:r>
              <w:r w:rsidRPr="00AE6A8E">
                <w:rPr>
                  <w:rFonts w:ascii="Times New Roman" w:hAnsi="Times New Roman"/>
                  <w:color w:val="0000FF"/>
                  <w:u w:val="single"/>
                  <w:lang w:val="ru-RU"/>
                </w:rPr>
                <w:t>0</w:t>
              </w:r>
            </w:hyperlink>
          </w:p>
        </w:tc>
      </w:tr>
      <w:tr w:rsidR="00D826EF" w:rsidRPr="00AE6A8E">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t>98</w:t>
            </w:r>
          </w:p>
        </w:tc>
        <w:tc>
          <w:tcPr>
            <w:tcW w:w="3224"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 xml:space="preserve">Раскрытие темы о бережном отношении человека к природе </w:t>
            </w:r>
            <w:r w:rsidRPr="00AE6A8E">
              <w:rPr>
                <w:rFonts w:ascii="Times New Roman" w:hAnsi="Times New Roman"/>
                <w:color w:val="000000"/>
                <w:sz w:val="24"/>
                <w:lang w:val="ru-RU"/>
              </w:rPr>
              <w:lastRenderedPageBreak/>
              <w:t>родного края</w:t>
            </w:r>
          </w:p>
        </w:tc>
        <w:tc>
          <w:tcPr>
            <w:tcW w:w="809" w:type="dxa"/>
            <w:tcMar>
              <w:top w:w="50" w:type="dxa"/>
              <w:left w:w="100" w:type="dxa"/>
            </w:tcMar>
            <w:vAlign w:val="center"/>
          </w:tcPr>
          <w:p w:rsidR="00D826EF" w:rsidRDefault="00621914">
            <w:pPr>
              <w:spacing w:after="0"/>
              <w:ind w:left="135"/>
              <w:jc w:val="center"/>
            </w:pPr>
            <w:r w:rsidRPr="00AE6A8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D826EF" w:rsidRDefault="00D826EF">
            <w:pPr>
              <w:spacing w:after="0"/>
              <w:ind w:left="135"/>
              <w:jc w:val="center"/>
            </w:pP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AE6A8E">
                <w:rPr>
                  <w:rFonts w:ascii="Times New Roman" w:hAnsi="Times New Roman"/>
                  <w:color w:val="0000FF"/>
                  <w:u w:val="single"/>
                  <w:lang w:val="ru-RU"/>
                </w:rPr>
                <w:t>://</w:t>
              </w:r>
              <w:r>
                <w:rPr>
                  <w:rFonts w:ascii="Times New Roman" w:hAnsi="Times New Roman"/>
                  <w:color w:val="0000FF"/>
                  <w:u w:val="single"/>
                </w:rPr>
                <w:t>m</w:t>
              </w:r>
              <w:r w:rsidRPr="00AE6A8E">
                <w:rPr>
                  <w:rFonts w:ascii="Times New Roman" w:hAnsi="Times New Roman"/>
                  <w:color w:val="0000FF"/>
                  <w:u w:val="single"/>
                  <w:lang w:val="ru-RU"/>
                </w:rPr>
                <w:t>.</w:t>
              </w:r>
              <w:r>
                <w:rPr>
                  <w:rFonts w:ascii="Times New Roman" w:hAnsi="Times New Roman"/>
                  <w:color w:val="0000FF"/>
                  <w:u w:val="single"/>
                </w:rPr>
                <w:t>edsoo</w:t>
              </w:r>
              <w:r w:rsidRPr="00AE6A8E">
                <w:rPr>
                  <w:rFonts w:ascii="Times New Roman" w:hAnsi="Times New Roman"/>
                  <w:color w:val="0000FF"/>
                  <w:u w:val="single"/>
                  <w:lang w:val="ru-RU"/>
                </w:rPr>
                <w:t>.</w:t>
              </w:r>
              <w:r>
                <w:rPr>
                  <w:rFonts w:ascii="Times New Roman" w:hAnsi="Times New Roman"/>
                  <w:color w:val="0000FF"/>
                  <w:u w:val="single"/>
                </w:rPr>
                <w:t>ru</w:t>
              </w:r>
              <w:r w:rsidRPr="00AE6A8E">
                <w:rPr>
                  <w:rFonts w:ascii="Times New Roman" w:hAnsi="Times New Roman"/>
                  <w:color w:val="0000FF"/>
                  <w:u w:val="single"/>
                  <w:lang w:val="ru-RU"/>
                </w:rPr>
                <w:t>/</w:t>
              </w:r>
              <w:r>
                <w:rPr>
                  <w:rFonts w:ascii="Times New Roman" w:hAnsi="Times New Roman"/>
                  <w:color w:val="0000FF"/>
                  <w:u w:val="single"/>
                </w:rPr>
                <w:t>f</w:t>
              </w:r>
              <w:r w:rsidRPr="00AE6A8E">
                <w:rPr>
                  <w:rFonts w:ascii="Times New Roman" w:hAnsi="Times New Roman"/>
                  <w:color w:val="0000FF"/>
                  <w:u w:val="single"/>
                  <w:lang w:val="ru-RU"/>
                </w:rPr>
                <w:t>29</w:t>
              </w:r>
              <w:r>
                <w:rPr>
                  <w:rFonts w:ascii="Times New Roman" w:hAnsi="Times New Roman"/>
                  <w:color w:val="0000FF"/>
                  <w:u w:val="single"/>
                </w:rPr>
                <w:t>fc</w:t>
              </w:r>
              <w:r w:rsidRPr="00AE6A8E">
                <w:rPr>
                  <w:rFonts w:ascii="Times New Roman" w:hAnsi="Times New Roman"/>
                  <w:color w:val="0000FF"/>
                  <w:u w:val="single"/>
                  <w:lang w:val="ru-RU"/>
                </w:rPr>
                <w:t>7</w:t>
              </w:r>
              <w:r>
                <w:rPr>
                  <w:rFonts w:ascii="Times New Roman" w:hAnsi="Times New Roman"/>
                  <w:color w:val="0000FF"/>
                  <w:u w:val="single"/>
                </w:rPr>
                <w:t>bc</w:t>
              </w:r>
            </w:hyperlink>
          </w:p>
        </w:tc>
      </w:tr>
      <w:tr w:rsidR="00D826EF" w:rsidRPr="00AE6A8E">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lastRenderedPageBreak/>
              <w:t>99</w:t>
            </w:r>
          </w:p>
        </w:tc>
        <w:tc>
          <w:tcPr>
            <w:tcW w:w="3224"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Особенности художественного описания родной природы. На примере рассказа В.П.Астафьева «Весенний остров»</w:t>
            </w:r>
          </w:p>
        </w:tc>
        <w:tc>
          <w:tcPr>
            <w:tcW w:w="809" w:type="dxa"/>
            <w:tcMar>
              <w:top w:w="50" w:type="dxa"/>
              <w:left w:w="100" w:type="dxa"/>
            </w:tcMar>
            <w:vAlign w:val="center"/>
          </w:tcPr>
          <w:p w:rsidR="00D826EF" w:rsidRDefault="00621914">
            <w:pPr>
              <w:spacing w:after="0"/>
              <w:ind w:left="135"/>
              <w:jc w:val="center"/>
            </w:pPr>
            <w:r w:rsidRPr="00AE6A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826EF" w:rsidRDefault="00D826EF">
            <w:pPr>
              <w:spacing w:after="0"/>
              <w:ind w:left="135"/>
              <w:jc w:val="center"/>
            </w:pP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AE6A8E">
                <w:rPr>
                  <w:rFonts w:ascii="Times New Roman" w:hAnsi="Times New Roman"/>
                  <w:color w:val="0000FF"/>
                  <w:u w:val="single"/>
                  <w:lang w:val="ru-RU"/>
                </w:rPr>
                <w:t>://</w:t>
              </w:r>
              <w:r>
                <w:rPr>
                  <w:rFonts w:ascii="Times New Roman" w:hAnsi="Times New Roman"/>
                  <w:color w:val="0000FF"/>
                  <w:u w:val="single"/>
                </w:rPr>
                <w:t>m</w:t>
              </w:r>
              <w:r w:rsidRPr="00AE6A8E">
                <w:rPr>
                  <w:rFonts w:ascii="Times New Roman" w:hAnsi="Times New Roman"/>
                  <w:color w:val="0000FF"/>
                  <w:u w:val="single"/>
                  <w:lang w:val="ru-RU"/>
                </w:rPr>
                <w:t>.</w:t>
              </w:r>
              <w:r>
                <w:rPr>
                  <w:rFonts w:ascii="Times New Roman" w:hAnsi="Times New Roman"/>
                  <w:color w:val="0000FF"/>
                  <w:u w:val="single"/>
                </w:rPr>
                <w:t>edsoo</w:t>
              </w:r>
              <w:r w:rsidRPr="00AE6A8E">
                <w:rPr>
                  <w:rFonts w:ascii="Times New Roman" w:hAnsi="Times New Roman"/>
                  <w:color w:val="0000FF"/>
                  <w:u w:val="single"/>
                  <w:lang w:val="ru-RU"/>
                </w:rPr>
                <w:t>.</w:t>
              </w:r>
              <w:r>
                <w:rPr>
                  <w:rFonts w:ascii="Times New Roman" w:hAnsi="Times New Roman"/>
                  <w:color w:val="0000FF"/>
                  <w:u w:val="single"/>
                </w:rPr>
                <w:t>ru</w:t>
              </w:r>
              <w:r w:rsidRPr="00AE6A8E">
                <w:rPr>
                  <w:rFonts w:ascii="Times New Roman" w:hAnsi="Times New Roman"/>
                  <w:color w:val="0000FF"/>
                  <w:u w:val="single"/>
                  <w:lang w:val="ru-RU"/>
                </w:rPr>
                <w:t>/</w:t>
              </w:r>
              <w:r>
                <w:rPr>
                  <w:rFonts w:ascii="Times New Roman" w:hAnsi="Times New Roman"/>
                  <w:color w:val="0000FF"/>
                  <w:u w:val="single"/>
                </w:rPr>
                <w:t>f</w:t>
              </w:r>
              <w:r w:rsidRPr="00AE6A8E">
                <w:rPr>
                  <w:rFonts w:ascii="Times New Roman" w:hAnsi="Times New Roman"/>
                  <w:color w:val="0000FF"/>
                  <w:u w:val="single"/>
                  <w:lang w:val="ru-RU"/>
                </w:rPr>
                <w:t>29</w:t>
              </w:r>
              <w:r>
                <w:rPr>
                  <w:rFonts w:ascii="Times New Roman" w:hAnsi="Times New Roman"/>
                  <w:color w:val="0000FF"/>
                  <w:u w:val="single"/>
                </w:rPr>
                <w:t>fcd</w:t>
              </w:r>
              <w:r w:rsidRPr="00AE6A8E">
                <w:rPr>
                  <w:rFonts w:ascii="Times New Roman" w:hAnsi="Times New Roman"/>
                  <w:color w:val="0000FF"/>
                  <w:u w:val="single"/>
                  <w:lang w:val="ru-RU"/>
                </w:rPr>
                <w:t>02</w:t>
              </w:r>
            </w:hyperlink>
          </w:p>
        </w:tc>
      </w:tr>
      <w:tr w:rsidR="00D826EF" w:rsidRPr="00AE6A8E">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t>100</w:t>
            </w:r>
          </w:p>
        </w:tc>
        <w:tc>
          <w:tcPr>
            <w:tcW w:w="3224"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Отражение темы «Материнская любовь» в рассказе В.П. Астафьева «Капалуха» и стихотворении С.Есенина «Лебёдушка»</w:t>
            </w:r>
          </w:p>
        </w:tc>
        <w:tc>
          <w:tcPr>
            <w:tcW w:w="809" w:type="dxa"/>
            <w:tcMar>
              <w:top w:w="50" w:type="dxa"/>
              <w:left w:w="100" w:type="dxa"/>
            </w:tcMar>
            <w:vAlign w:val="center"/>
          </w:tcPr>
          <w:p w:rsidR="00D826EF" w:rsidRDefault="00621914">
            <w:pPr>
              <w:spacing w:after="0"/>
              <w:ind w:left="135"/>
              <w:jc w:val="center"/>
            </w:pPr>
            <w:r w:rsidRPr="00AE6A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826EF" w:rsidRDefault="00D826EF">
            <w:pPr>
              <w:spacing w:after="0"/>
              <w:ind w:left="135"/>
              <w:jc w:val="center"/>
            </w:pP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AE6A8E">
                <w:rPr>
                  <w:rFonts w:ascii="Times New Roman" w:hAnsi="Times New Roman"/>
                  <w:color w:val="0000FF"/>
                  <w:u w:val="single"/>
                  <w:lang w:val="ru-RU"/>
                </w:rPr>
                <w:t>://</w:t>
              </w:r>
              <w:r>
                <w:rPr>
                  <w:rFonts w:ascii="Times New Roman" w:hAnsi="Times New Roman"/>
                  <w:color w:val="0000FF"/>
                  <w:u w:val="single"/>
                </w:rPr>
                <w:t>m</w:t>
              </w:r>
              <w:r w:rsidRPr="00AE6A8E">
                <w:rPr>
                  <w:rFonts w:ascii="Times New Roman" w:hAnsi="Times New Roman"/>
                  <w:color w:val="0000FF"/>
                  <w:u w:val="single"/>
                  <w:lang w:val="ru-RU"/>
                </w:rPr>
                <w:t>.</w:t>
              </w:r>
              <w:r>
                <w:rPr>
                  <w:rFonts w:ascii="Times New Roman" w:hAnsi="Times New Roman"/>
                  <w:color w:val="0000FF"/>
                  <w:u w:val="single"/>
                </w:rPr>
                <w:t>edsoo</w:t>
              </w:r>
              <w:r w:rsidRPr="00AE6A8E">
                <w:rPr>
                  <w:rFonts w:ascii="Times New Roman" w:hAnsi="Times New Roman"/>
                  <w:color w:val="0000FF"/>
                  <w:u w:val="single"/>
                  <w:lang w:val="ru-RU"/>
                </w:rPr>
                <w:t>.</w:t>
              </w:r>
              <w:r>
                <w:rPr>
                  <w:rFonts w:ascii="Times New Roman" w:hAnsi="Times New Roman"/>
                  <w:color w:val="0000FF"/>
                  <w:u w:val="single"/>
                </w:rPr>
                <w:t>ru</w:t>
              </w:r>
              <w:r w:rsidRPr="00AE6A8E">
                <w:rPr>
                  <w:rFonts w:ascii="Times New Roman" w:hAnsi="Times New Roman"/>
                  <w:color w:val="0000FF"/>
                  <w:u w:val="single"/>
                  <w:lang w:val="ru-RU"/>
                </w:rPr>
                <w:t>/</w:t>
              </w:r>
              <w:r>
                <w:rPr>
                  <w:rFonts w:ascii="Times New Roman" w:hAnsi="Times New Roman"/>
                  <w:color w:val="0000FF"/>
                  <w:u w:val="single"/>
                </w:rPr>
                <w:t>f</w:t>
              </w:r>
              <w:r w:rsidRPr="00AE6A8E">
                <w:rPr>
                  <w:rFonts w:ascii="Times New Roman" w:hAnsi="Times New Roman"/>
                  <w:color w:val="0000FF"/>
                  <w:u w:val="single"/>
                  <w:lang w:val="ru-RU"/>
                </w:rPr>
                <w:t>29</w:t>
              </w:r>
              <w:r>
                <w:rPr>
                  <w:rFonts w:ascii="Times New Roman" w:hAnsi="Times New Roman"/>
                  <w:color w:val="0000FF"/>
                  <w:u w:val="single"/>
                </w:rPr>
                <w:t>fce</w:t>
              </w:r>
              <w:r w:rsidRPr="00AE6A8E">
                <w:rPr>
                  <w:rFonts w:ascii="Times New Roman" w:hAnsi="Times New Roman"/>
                  <w:color w:val="0000FF"/>
                  <w:u w:val="single"/>
                  <w:lang w:val="ru-RU"/>
                </w:rPr>
                <w:t>92</w:t>
              </w:r>
            </w:hyperlink>
          </w:p>
        </w:tc>
      </w:tr>
      <w:tr w:rsidR="00D826EF" w:rsidRPr="00AE6A8E">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t>101</w:t>
            </w:r>
          </w:p>
        </w:tc>
        <w:tc>
          <w:tcPr>
            <w:tcW w:w="3224"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Образ автора в рассказе В.П. Астафьев «Капалуха»</w:t>
            </w:r>
          </w:p>
        </w:tc>
        <w:tc>
          <w:tcPr>
            <w:tcW w:w="809" w:type="dxa"/>
            <w:tcMar>
              <w:top w:w="50" w:type="dxa"/>
              <w:left w:w="100" w:type="dxa"/>
            </w:tcMar>
            <w:vAlign w:val="center"/>
          </w:tcPr>
          <w:p w:rsidR="00D826EF" w:rsidRDefault="00621914">
            <w:pPr>
              <w:spacing w:after="0"/>
              <w:ind w:left="135"/>
              <w:jc w:val="center"/>
            </w:pPr>
            <w:r w:rsidRPr="00AE6A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826EF" w:rsidRDefault="00D826EF">
            <w:pPr>
              <w:spacing w:after="0"/>
              <w:ind w:left="135"/>
              <w:jc w:val="center"/>
            </w:pP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AE6A8E">
                <w:rPr>
                  <w:rFonts w:ascii="Times New Roman" w:hAnsi="Times New Roman"/>
                  <w:color w:val="0000FF"/>
                  <w:u w:val="single"/>
                  <w:lang w:val="ru-RU"/>
                </w:rPr>
                <w:t>://</w:t>
              </w:r>
              <w:r>
                <w:rPr>
                  <w:rFonts w:ascii="Times New Roman" w:hAnsi="Times New Roman"/>
                  <w:color w:val="0000FF"/>
                  <w:u w:val="single"/>
                </w:rPr>
                <w:t>m</w:t>
              </w:r>
              <w:r w:rsidRPr="00AE6A8E">
                <w:rPr>
                  <w:rFonts w:ascii="Times New Roman" w:hAnsi="Times New Roman"/>
                  <w:color w:val="0000FF"/>
                  <w:u w:val="single"/>
                  <w:lang w:val="ru-RU"/>
                </w:rPr>
                <w:t>.</w:t>
              </w:r>
              <w:r>
                <w:rPr>
                  <w:rFonts w:ascii="Times New Roman" w:hAnsi="Times New Roman"/>
                  <w:color w:val="0000FF"/>
                  <w:u w:val="single"/>
                </w:rPr>
                <w:t>edsoo</w:t>
              </w:r>
              <w:r w:rsidRPr="00AE6A8E">
                <w:rPr>
                  <w:rFonts w:ascii="Times New Roman" w:hAnsi="Times New Roman"/>
                  <w:color w:val="0000FF"/>
                  <w:u w:val="single"/>
                  <w:lang w:val="ru-RU"/>
                </w:rPr>
                <w:t>.</w:t>
              </w:r>
              <w:r>
                <w:rPr>
                  <w:rFonts w:ascii="Times New Roman" w:hAnsi="Times New Roman"/>
                  <w:color w:val="0000FF"/>
                  <w:u w:val="single"/>
                </w:rPr>
                <w:t>ru</w:t>
              </w:r>
              <w:r w:rsidRPr="00AE6A8E">
                <w:rPr>
                  <w:rFonts w:ascii="Times New Roman" w:hAnsi="Times New Roman"/>
                  <w:color w:val="0000FF"/>
                  <w:u w:val="single"/>
                  <w:lang w:val="ru-RU"/>
                </w:rPr>
                <w:t>/</w:t>
              </w:r>
              <w:r>
                <w:rPr>
                  <w:rFonts w:ascii="Times New Roman" w:hAnsi="Times New Roman"/>
                  <w:color w:val="0000FF"/>
                  <w:u w:val="single"/>
                </w:rPr>
                <w:t>f</w:t>
              </w:r>
              <w:r w:rsidRPr="00AE6A8E">
                <w:rPr>
                  <w:rFonts w:ascii="Times New Roman" w:hAnsi="Times New Roman"/>
                  <w:color w:val="0000FF"/>
                  <w:u w:val="single"/>
                  <w:lang w:val="ru-RU"/>
                </w:rPr>
                <w:t>29</w:t>
              </w:r>
              <w:r>
                <w:rPr>
                  <w:rFonts w:ascii="Times New Roman" w:hAnsi="Times New Roman"/>
                  <w:color w:val="0000FF"/>
                  <w:u w:val="single"/>
                </w:rPr>
                <w:t>fd</w:t>
              </w:r>
              <w:r w:rsidRPr="00AE6A8E">
                <w:rPr>
                  <w:rFonts w:ascii="Times New Roman" w:hAnsi="Times New Roman"/>
                  <w:color w:val="0000FF"/>
                  <w:u w:val="single"/>
                  <w:lang w:val="ru-RU"/>
                </w:rPr>
                <w:t>0</w:t>
              </w:r>
              <w:r>
                <w:rPr>
                  <w:rFonts w:ascii="Times New Roman" w:hAnsi="Times New Roman"/>
                  <w:color w:val="0000FF"/>
                  <w:u w:val="single"/>
                </w:rPr>
                <w:t>f</w:t>
              </w:r>
              <w:r w:rsidRPr="00AE6A8E">
                <w:rPr>
                  <w:rFonts w:ascii="Times New Roman" w:hAnsi="Times New Roman"/>
                  <w:color w:val="0000FF"/>
                  <w:u w:val="single"/>
                  <w:lang w:val="ru-RU"/>
                </w:rPr>
                <w:t>4</w:t>
              </w:r>
            </w:hyperlink>
          </w:p>
        </w:tc>
      </w:tr>
      <w:tr w:rsidR="00D826EF" w:rsidRPr="00AE6A8E">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t>102</w:t>
            </w:r>
          </w:p>
        </w:tc>
        <w:tc>
          <w:tcPr>
            <w:tcW w:w="3224"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М.М. Пришвин - певец русской природы. Чтение произведения М.М. Пришвина «Выскочка»</w:t>
            </w:r>
          </w:p>
        </w:tc>
        <w:tc>
          <w:tcPr>
            <w:tcW w:w="809" w:type="dxa"/>
            <w:tcMar>
              <w:top w:w="50" w:type="dxa"/>
              <w:left w:w="100" w:type="dxa"/>
            </w:tcMar>
            <w:vAlign w:val="center"/>
          </w:tcPr>
          <w:p w:rsidR="00D826EF" w:rsidRDefault="00621914">
            <w:pPr>
              <w:spacing w:after="0"/>
              <w:ind w:left="135"/>
              <w:jc w:val="center"/>
            </w:pPr>
            <w:r w:rsidRPr="00AE6A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826EF" w:rsidRDefault="00D826EF">
            <w:pPr>
              <w:spacing w:after="0"/>
              <w:ind w:left="135"/>
              <w:jc w:val="center"/>
            </w:pP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AE6A8E">
                <w:rPr>
                  <w:rFonts w:ascii="Times New Roman" w:hAnsi="Times New Roman"/>
                  <w:color w:val="0000FF"/>
                  <w:u w:val="single"/>
                  <w:lang w:val="ru-RU"/>
                </w:rPr>
                <w:t>://</w:t>
              </w:r>
              <w:r>
                <w:rPr>
                  <w:rFonts w:ascii="Times New Roman" w:hAnsi="Times New Roman"/>
                  <w:color w:val="0000FF"/>
                  <w:u w:val="single"/>
                </w:rPr>
                <w:t>m</w:t>
              </w:r>
              <w:r w:rsidRPr="00AE6A8E">
                <w:rPr>
                  <w:rFonts w:ascii="Times New Roman" w:hAnsi="Times New Roman"/>
                  <w:color w:val="0000FF"/>
                  <w:u w:val="single"/>
                  <w:lang w:val="ru-RU"/>
                </w:rPr>
                <w:t>.</w:t>
              </w:r>
              <w:r>
                <w:rPr>
                  <w:rFonts w:ascii="Times New Roman" w:hAnsi="Times New Roman"/>
                  <w:color w:val="0000FF"/>
                  <w:u w:val="single"/>
                </w:rPr>
                <w:t>edsoo</w:t>
              </w:r>
              <w:r w:rsidRPr="00AE6A8E">
                <w:rPr>
                  <w:rFonts w:ascii="Times New Roman" w:hAnsi="Times New Roman"/>
                  <w:color w:val="0000FF"/>
                  <w:u w:val="single"/>
                  <w:lang w:val="ru-RU"/>
                </w:rPr>
                <w:t>.</w:t>
              </w:r>
              <w:r>
                <w:rPr>
                  <w:rFonts w:ascii="Times New Roman" w:hAnsi="Times New Roman"/>
                  <w:color w:val="0000FF"/>
                  <w:u w:val="single"/>
                </w:rPr>
                <w:t>ru</w:t>
              </w:r>
              <w:r w:rsidRPr="00AE6A8E">
                <w:rPr>
                  <w:rFonts w:ascii="Times New Roman" w:hAnsi="Times New Roman"/>
                  <w:color w:val="0000FF"/>
                  <w:u w:val="single"/>
                  <w:lang w:val="ru-RU"/>
                </w:rPr>
                <w:t>/</w:t>
              </w:r>
              <w:r>
                <w:rPr>
                  <w:rFonts w:ascii="Times New Roman" w:hAnsi="Times New Roman"/>
                  <w:color w:val="0000FF"/>
                  <w:u w:val="single"/>
                </w:rPr>
                <w:t>f</w:t>
              </w:r>
              <w:r w:rsidRPr="00AE6A8E">
                <w:rPr>
                  <w:rFonts w:ascii="Times New Roman" w:hAnsi="Times New Roman"/>
                  <w:color w:val="0000FF"/>
                  <w:u w:val="single"/>
                  <w:lang w:val="ru-RU"/>
                </w:rPr>
                <w:t>29</w:t>
              </w:r>
              <w:r>
                <w:rPr>
                  <w:rFonts w:ascii="Times New Roman" w:hAnsi="Times New Roman"/>
                  <w:color w:val="0000FF"/>
                  <w:u w:val="single"/>
                </w:rPr>
                <w:t>fc</w:t>
              </w:r>
              <w:r w:rsidRPr="00AE6A8E">
                <w:rPr>
                  <w:rFonts w:ascii="Times New Roman" w:hAnsi="Times New Roman"/>
                  <w:color w:val="0000FF"/>
                  <w:u w:val="single"/>
                  <w:lang w:val="ru-RU"/>
                </w:rPr>
                <w:t>30</w:t>
              </w:r>
              <w:r>
                <w:rPr>
                  <w:rFonts w:ascii="Times New Roman" w:hAnsi="Times New Roman"/>
                  <w:color w:val="0000FF"/>
                  <w:u w:val="single"/>
                </w:rPr>
                <w:t>c</w:t>
              </w:r>
            </w:hyperlink>
          </w:p>
        </w:tc>
      </w:tr>
      <w:tr w:rsidR="00D826EF" w:rsidRPr="00AE6A8E">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t>103</w:t>
            </w:r>
          </w:p>
        </w:tc>
        <w:tc>
          <w:tcPr>
            <w:tcW w:w="3224"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Авторское мастерство создания образов героев-животных. На примере произведения Максима Горького "Воробьишка"</w:t>
            </w:r>
          </w:p>
        </w:tc>
        <w:tc>
          <w:tcPr>
            <w:tcW w:w="809" w:type="dxa"/>
            <w:tcMar>
              <w:top w:w="50" w:type="dxa"/>
              <w:left w:w="100" w:type="dxa"/>
            </w:tcMar>
            <w:vAlign w:val="center"/>
          </w:tcPr>
          <w:p w:rsidR="00D826EF" w:rsidRDefault="00621914">
            <w:pPr>
              <w:spacing w:after="0"/>
              <w:ind w:left="135"/>
              <w:jc w:val="center"/>
            </w:pPr>
            <w:r w:rsidRPr="00AE6A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826EF" w:rsidRDefault="00D826EF">
            <w:pPr>
              <w:spacing w:after="0"/>
              <w:ind w:left="135"/>
              <w:jc w:val="center"/>
            </w:pP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AE6A8E">
                <w:rPr>
                  <w:rFonts w:ascii="Times New Roman" w:hAnsi="Times New Roman"/>
                  <w:color w:val="0000FF"/>
                  <w:u w:val="single"/>
                  <w:lang w:val="ru-RU"/>
                </w:rPr>
                <w:t>://</w:t>
              </w:r>
              <w:r>
                <w:rPr>
                  <w:rFonts w:ascii="Times New Roman" w:hAnsi="Times New Roman"/>
                  <w:color w:val="0000FF"/>
                  <w:u w:val="single"/>
                </w:rPr>
                <w:t>m</w:t>
              </w:r>
              <w:r w:rsidRPr="00AE6A8E">
                <w:rPr>
                  <w:rFonts w:ascii="Times New Roman" w:hAnsi="Times New Roman"/>
                  <w:color w:val="0000FF"/>
                  <w:u w:val="single"/>
                  <w:lang w:val="ru-RU"/>
                </w:rPr>
                <w:t>.</w:t>
              </w:r>
              <w:r>
                <w:rPr>
                  <w:rFonts w:ascii="Times New Roman" w:hAnsi="Times New Roman"/>
                  <w:color w:val="0000FF"/>
                  <w:u w:val="single"/>
                </w:rPr>
                <w:t>edsoo</w:t>
              </w:r>
              <w:r w:rsidRPr="00AE6A8E">
                <w:rPr>
                  <w:rFonts w:ascii="Times New Roman" w:hAnsi="Times New Roman"/>
                  <w:color w:val="0000FF"/>
                  <w:u w:val="single"/>
                  <w:lang w:val="ru-RU"/>
                </w:rPr>
                <w:t>.</w:t>
              </w:r>
              <w:r>
                <w:rPr>
                  <w:rFonts w:ascii="Times New Roman" w:hAnsi="Times New Roman"/>
                  <w:color w:val="0000FF"/>
                  <w:u w:val="single"/>
                </w:rPr>
                <w:t>ru</w:t>
              </w:r>
              <w:r w:rsidRPr="00AE6A8E">
                <w:rPr>
                  <w:rFonts w:ascii="Times New Roman" w:hAnsi="Times New Roman"/>
                  <w:color w:val="0000FF"/>
                  <w:u w:val="single"/>
                  <w:lang w:val="ru-RU"/>
                </w:rPr>
                <w:t>/</w:t>
              </w:r>
              <w:r>
                <w:rPr>
                  <w:rFonts w:ascii="Times New Roman" w:hAnsi="Times New Roman"/>
                  <w:color w:val="0000FF"/>
                  <w:u w:val="single"/>
                </w:rPr>
                <w:t>f</w:t>
              </w:r>
              <w:r w:rsidRPr="00AE6A8E">
                <w:rPr>
                  <w:rFonts w:ascii="Times New Roman" w:hAnsi="Times New Roman"/>
                  <w:color w:val="0000FF"/>
                  <w:u w:val="single"/>
                  <w:lang w:val="ru-RU"/>
                </w:rPr>
                <w:t>29</w:t>
              </w:r>
              <w:r>
                <w:rPr>
                  <w:rFonts w:ascii="Times New Roman" w:hAnsi="Times New Roman"/>
                  <w:color w:val="0000FF"/>
                  <w:u w:val="single"/>
                </w:rPr>
                <w:t>fc</w:t>
              </w:r>
              <w:r w:rsidRPr="00AE6A8E">
                <w:rPr>
                  <w:rFonts w:ascii="Times New Roman" w:hAnsi="Times New Roman"/>
                  <w:color w:val="0000FF"/>
                  <w:u w:val="single"/>
                  <w:lang w:val="ru-RU"/>
                </w:rPr>
                <w:t>4</w:t>
              </w:r>
              <w:r>
                <w:rPr>
                  <w:rFonts w:ascii="Times New Roman" w:hAnsi="Times New Roman"/>
                  <w:color w:val="0000FF"/>
                  <w:u w:val="single"/>
                </w:rPr>
                <w:t>c</w:t>
              </w:r>
              <w:r w:rsidRPr="00AE6A8E">
                <w:rPr>
                  <w:rFonts w:ascii="Times New Roman" w:hAnsi="Times New Roman"/>
                  <w:color w:val="0000FF"/>
                  <w:u w:val="single"/>
                  <w:lang w:val="ru-RU"/>
                </w:rPr>
                <w:t>4</w:t>
              </w:r>
            </w:hyperlink>
          </w:p>
        </w:tc>
      </w:tr>
      <w:tr w:rsidR="00D826EF">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t>104</w:t>
            </w:r>
          </w:p>
        </w:tc>
        <w:tc>
          <w:tcPr>
            <w:tcW w:w="3224"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Человек и его отношения с животными. Обсуждение в классе темы "Что такое самопожертвование"</w:t>
            </w:r>
          </w:p>
        </w:tc>
        <w:tc>
          <w:tcPr>
            <w:tcW w:w="809" w:type="dxa"/>
            <w:tcMar>
              <w:top w:w="50" w:type="dxa"/>
              <w:left w:w="100" w:type="dxa"/>
            </w:tcMar>
            <w:vAlign w:val="center"/>
          </w:tcPr>
          <w:p w:rsidR="00D826EF" w:rsidRDefault="00621914">
            <w:pPr>
              <w:spacing w:after="0"/>
              <w:ind w:left="135"/>
              <w:jc w:val="center"/>
            </w:pPr>
            <w:r w:rsidRPr="00AE6A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826EF" w:rsidRDefault="00D826EF">
            <w:pPr>
              <w:spacing w:after="0"/>
              <w:ind w:left="135"/>
              <w:jc w:val="center"/>
            </w:pP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Default="00D826EF">
            <w:pPr>
              <w:spacing w:after="0"/>
              <w:ind w:left="135"/>
            </w:pPr>
          </w:p>
        </w:tc>
      </w:tr>
      <w:tr w:rsidR="00D826EF">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t>105</w:t>
            </w:r>
          </w:p>
        </w:tc>
        <w:tc>
          <w:tcPr>
            <w:tcW w:w="3224"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Развитие речи: озаглавливание частей. На примере произведения В. П. Астафьева «Стрижонок Скрип»</w:t>
            </w:r>
          </w:p>
        </w:tc>
        <w:tc>
          <w:tcPr>
            <w:tcW w:w="809" w:type="dxa"/>
            <w:tcMar>
              <w:top w:w="50" w:type="dxa"/>
              <w:left w:w="100" w:type="dxa"/>
            </w:tcMar>
            <w:vAlign w:val="center"/>
          </w:tcPr>
          <w:p w:rsidR="00D826EF" w:rsidRDefault="00621914">
            <w:pPr>
              <w:spacing w:after="0"/>
              <w:ind w:left="135"/>
              <w:jc w:val="center"/>
            </w:pPr>
            <w:r w:rsidRPr="00AE6A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826EF" w:rsidRDefault="00D826EF">
            <w:pPr>
              <w:spacing w:after="0"/>
              <w:ind w:left="135"/>
              <w:jc w:val="center"/>
            </w:pP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Default="00D826EF">
            <w:pPr>
              <w:spacing w:after="0"/>
              <w:ind w:left="135"/>
            </w:pPr>
          </w:p>
        </w:tc>
      </w:tr>
      <w:tr w:rsidR="00D826EF">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t>106</w:t>
            </w:r>
          </w:p>
        </w:tc>
        <w:tc>
          <w:tcPr>
            <w:tcW w:w="3224"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 xml:space="preserve">Тематическая проверочная работа по итогам раздела «Произведения о </w:t>
            </w:r>
            <w:r w:rsidRPr="00AE6A8E">
              <w:rPr>
                <w:rFonts w:ascii="Times New Roman" w:hAnsi="Times New Roman"/>
                <w:color w:val="000000"/>
                <w:sz w:val="24"/>
                <w:lang w:val="ru-RU"/>
              </w:rPr>
              <w:lastRenderedPageBreak/>
              <w:t>животных и родной природе»</w:t>
            </w:r>
          </w:p>
        </w:tc>
        <w:tc>
          <w:tcPr>
            <w:tcW w:w="809" w:type="dxa"/>
            <w:tcMar>
              <w:top w:w="50" w:type="dxa"/>
              <w:left w:w="100" w:type="dxa"/>
            </w:tcMar>
            <w:vAlign w:val="center"/>
          </w:tcPr>
          <w:p w:rsidR="00D826EF" w:rsidRDefault="00621914">
            <w:pPr>
              <w:spacing w:after="0"/>
              <w:ind w:left="135"/>
              <w:jc w:val="center"/>
            </w:pPr>
            <w:r w:rsidRPr="00AE6A8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Default="00D826EF">
            <w:pPr>
              <w:spacing w:after="0"/>
              <w:ind w:left="135"/>
            </w:pPr>
          </w:p>
        </w:tc>
      </w:tr>
      <w:tr w:rsidR="00D826EF" w:rsidRPr="00AE6A8E">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lastRenderedPageBreak/>
              <w:t>107</w:t>
            </w:r>
          </w:p>
        </w:tc>
        <w:tc>
          <w:tcPr>
            <w:tcW w:w="3224" w:type="dxa"/>
            <w:tcMar>
              <w:top w:w="50" w:type="dxa"/>
              <w:left w:w="100" w:type="dxa"/>
            </w:tcMar>
            <w:vAlign w:val="center"/>
          </w:tcPr>
          <w:p w:rsidR="00D826EF" w:rsidRDefault="00621914">
            <w:pPr>
              <w:spacing w:after="0"/>
              <w:ind w:left="135"/>
            </w:pPr>
            <w:r w:rsidRPr="00AE6A8E">
              <w:rPr>
                <w:rFonts w:ascii="Times New Roman" w:hAnsi="Times New Roman"/>
                <w:color w:val="000000"/>
                <w:sz w:val="24"/>
                <w:lang w:val="ru-RU"/>
              </w:rPr>
              <w:t xml:space="preserve">Резервный урок. Работа с детскими книгами на тему: «Книги о Родине и её истории»: типы книг (изданий). </w:t>
            </w:r>
            <w:r>
              <w:rPr>
                <w:rFonts w:ascii="Times New Roman" w:hAnsi="Times New Roman"/>
                <w:color w:val="000000"/>
                <w:sz w:val="24"/>
              </w:rPr>
              <w:t>Презентация книги, прочитанной самостоятельно</w:t>
            </w:r>
          </w:p>
        </w:tc>
        <w:tc>
          <w:tcPr>
            <w:tcW w:w="809"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826EF" w:rsidRDefault="00D826EF">
            <w:pPr>
              <w:spacing w:after="0"/>
              <w:ind w:left="135"/>
              <w:jc w:val="center"/>
            </w:pP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AE6A8E">
                <w:rPr>
                  <w:rFonts w:ascii="Times New Roman" w:hAnsi="Times New Roman"/>
                  <w:color w:val="0000FF"/>
                  <w:u w:val="single"/>
                  <w:lang w:val="ru-RU"/>
                </w:rPr>
                <w:t>://</w:t>
              </w:r>
              <w:r>
                <w:rPr>
                  <w:rFonts w:ascii="Times New Roman" w:hAnsi="Times New Roman"/>
                  <w:color w:val="0000FF"/>
                  <w:u w:val="single"/>
                </w:rPr>
                <w:t>m</w:t>
              </w:r>
              <w:r w:rsidRPr="00AE6A8E">
                <w:rPr>
                  <w:rFonts w:ascii="Times New Roman" w:hAnsi="Times New Roman"/>
                  <w:color w:val="0000FF"/>
                  <w:u w:val="single"/>
                  <w:lang w:val="ru-RU"/>
                </w:rPr>
                <w:t>.</w:t>
              </w:r>
              <w:r>
                <w:rPr>
                  <w:rFonts w:ascii="Times New Roman" w:hAnsi="Times New Roman"/>
                  <w:color w:val="0000FF"/>
                  <w:u w:val="single"/>
                </w:rPr>
                <w:t>edsoo</w:t>
              </w:r>
              <w:r w:rsidRPr="00AE6A8E">
                <w:rPr>
                  <w:rFonts w:ascii="Times New Roman" w:hAnsi="Times New Roman"/>
                  <w:color w:val="0000FF"/>
                  <w:u w:val="single"/>
                  <w:lang w:val="ru-RU"/>
                </w:rPr>
                <w:t>.</w:t>
              </w:r>
              <w:r>
                <w:rPr>
                  <w:rFonts w:ascii="Times New Roman" w:hAnsi="Times New Roman"/>
                  <w:color w:val="0000FF"/>
                  <w:u w:val="single"/>
                </w:rPr>
                <w:t>ru</w:t>
              </w:r>
              <w:r w:rsidRPr="00AE6A8E">
                <w:rPr>
                  <w:rFonts w:ascii="Times New Roman" w:hAnsi="Times New Roman"/>
                  <w:color w:val="0000FF"/>
                  <w:u w:val="single"/>
                  <w:lang w:val="ru-RU"/>
                </w:rPr>
                <w:t>/</w:t>
              </w:r>
              <w:r>
                <w:rPr>
                  <w:rFonts w:ascii="Times New Roman" w:hAnsi="Times New Roman"/>
                  <w:color w:val="0000FF"/>
                  <w:u w:val="single"/>
                </w:rPr>
                <w:t>f</w:t>
              </w:r>
              <w:r w:rsidRPr="00AE6A8E">
                <w:rPr>
                  <w:rFonts w:ascii="Times New Roman" w:hAnsi="Times New Roman"/>
                  <w:color w:val="0000FF"/>
                  <w:u w:val="single"/>
                  <w:lang w:val="ru-RU"/>
                </w:rPr>
                <w:t>2</w:t>
              </w:r>
              <w:r>
                <w:rPr>
                  <w:rFonts w:ascii="Times New Roman" w:hAnsi="Times New Roman"/>
                  <w:color w:val="0000FF"/>
                  <w:u w:val="single"/>
                </w:rPr>
                <w:t>a</w:t>
              </w:r>
              <w:r w:rsidRPr="00AE6A8E">
                <w:rPr>
                  <w:rFonts w:ascii="Times New Roman" w:hAnsi="Times New Roman"/>
                  <w:color w:val="0000FF"/>
                  <w:u w:val="single"/>
                  <w:lang w:val="ru-RU"/>
                </w:rPr>
                <w:t>0</w:t>
              </w:r>
              <w:r>
                <w:rPr>
                  <w:rFonts w:ascii="Times New Roman" w:hAnsi="Times New Roman"/>
                  <w:color w:val="0000FF"/>
                  <w:u w:val="single"/>
                </w:rPr>
                <w:t>bee</w:t>
              </w:r>
              <w:r w:rsidRPr="00AE6A8E">
                <w:rPr>
                  <w:rFonts w:ascii="Times New Roman" w:hAnsi="Times New Roman"/>
                  <w:color w:val="0000FF"/>
                  <w:u w:val="single"/>
                  <w:lang w:val="ru-RU"/>
                </w:rPr>
                <w:t>2</w:t>
              </w:r>
            </w:hyperlink>
          </w:p>
        </w:tc>
      </w:tr>
      <w:tr w:rsidR="00D826EF" w:rsidRPr="00AE6A8E">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t>108</w:t>
            </w:r>
          </w:p>
        </w:tc>
        <w:tc>
          <w:tcPr>
            <w:tcW w:w="3224"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Составление устного рассказа "Моя любимая книга"</w:t>
            </w:r>
          </w:p>
        </w:tc>
        <w:tc>
          <w:tcPr>
            <w:tcW w:w="809" w:type="dxa"/>
            <w:tcMar>
              <w:top w:w="50" w:type="dxa"/>
              <w:left w:w="100" w:type="dxa"/>
            </w:tcMar>
            <w:vAlign w:val="center"/>
          </w:tcPr>
          <w:p w:rsidR="00D826EF" w:rsidRDefault="00621914">
            <w:pPr>
              <w:spacing w:after="0"/>
              <w:ind w:left="135"/>
              <w:jc w:val="center"/>
            </w:pPr>
            <w:r w:rsidRPr="00AE6A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826EF" w:rsidRDefault="00D826EF">
            <w:pPr>
              <w:spacing w:after="0"/>
              <w:ind w:left="135"/>
              <w:jc w:val="center"/>
            </w:pP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AE6A8E">
                <w:rPr>
                  <w:rFonts w:ascii="Times New Roman" w:hAnsi="Times New Roman"/>
                  <w:color w:val="0000FF"/>
                  <w:u w:val="single"/>
                  <w:lang w:val="ru-RU"/>
                </w:rPr>
                <w:t>://</w:t>
              </w:r>
              <w:r>
                <w:rPr>
                  <w:rFonts w:ascii="Times New Roman" w:hAnsi="Times New Roman"/>
                  <w:color w:val="0000FF"/>
                  <w:u w:val="single"/>
                </w:rPr>
                <w:t>m</w:t>
              </w:r>
              <w:r w:rsidRPr="00AE6A8E">
                <w:rPr>
                  <w:rFonts w:ascii="Times New Roman" w:hAnsi="Times New Roman"/>
                  <w:color w:val="0000FF"/>
                  <w:u w:val="single"/>
                  <w:lang w:val="ru-RU"/>
                </w:rPr>
                <w:t>.</w:t>
              </w:r>
              <w:r>
                <w:rPr>
                  <w:rFonts w:ascii="Times New Roman" w:hAnsi="Times New Roman"/>
                  <w:color w:val="0000FF"/>
                  <w:u w:val="single"/>
                </w:rPr>
                <w:t>edsoo</w:t>
              </w:r>
              <w:r w:rsidRPr="00AE6A8E">
                <w:rPr>
                  <w:rFonts w:ascii="Times New Roman" w:hAnsi="Times New Roman"/>
                  <w:color w:val="0000FF"/>
                  <w:u w:val="single"/>
                  <w:lang w:val="ru-RU"/>
                </w:rPr>
                <w:t>.</w:t>
              </w:r>
              <w:r>
                <w:rPr>
                  <w:rFonts w:ascii="Times New Roman" w:hAnsi="Times New Roman"/>
                  <w:color w:val="0000FF"/>
                  <w:u w:val="single"/>
                </w:rPr>
                <w:t>ru</w:t>
              </w:r>
              <w:r w:rsidRPr="00AE6A8E">
                <w:rPr>
                  <w:rFonts w:ascii="Times New Roman" w:hAnsi="Times New Roman"/>
                  <w:color w:val="0000FF"/>
                  <w:u w:val="single"/>
                  <w:lang w:val="ru-RU"/>
                </w:rPr>
                <w:t>/</w:t>
              </w:r>
              <w:r>
                <w:rPr>
                  <w:rFonts w:ascii="Times New Roman" w:hAnsi="Times New Roman"/>
                  <w:color w:val="0000FF"/>
                  <w:u w:val="single"/>
                </w:rPr>
                <w:t>f</w:t>
              </w:r>
              <w:r w:rsidRPr="00AE6A8E">
                <w:rPr>
                  <w:rFonts w:ascii="Times New Roman" w:hAnsi="Times New Roman"/>
                  <w:color w:val="0000FF"/>
                  <w:u w:val="single"/>
                  <w:lang w:val="ru-RU"/>
                </w:rPr>
                <w:t>2</w:t>
              </w:r>
              <w:r>
                <w:rPr>
                  <w:rFonts w:ascii="Times New Roman" w:hAnsi="Times New Roman"/>
                  <w:color w:val="0000FF"/>
                  <w:u w:val="single"/>
                </w:rPr>
                <w:t>a</w:t>
              </w:r>
              <w:r w:rsidRPr="00AE6A8E">
                <w:rPr>
                  <w:rFonts w:ascii="Times New Roman" w:hAnsi="Times New Roman"/>
                  <w:color w:val="0000FF"/>
                  <w:u w:val="single"/>
                  <w:lang w:val="ru-RU"/>
                </w:rPr>
                <w:t>0</w:t>
              </w:r>
              <w:r>
                <w:rPr>
                  <w:rFonts w:ascii="Times New Roman" w:hAnsi="Times New Roman"/>
                  <w:color w:val="0000FF"/>
                  <w:u w:val="single"/>
                </w:rPr>
                <w:t>c</w:t>
              </w:r>
              <w:r w:rsidRPr="00AE6A8E">
                <w:rPr>
                  <w:rFonts w:ascii="Times New Roman" w:hAnsi="Times New Roman"/>
                  <w:color w:val="0000FF"/>
                  <w:u w:val="single"/>
                  <w:lang w:val="ru-RU"/>
                </w:rPr>
                <w:t>45</w:t>
              </w:r>
              <w:r>
                <w:rPr>
                  <w:rFonts w:ascii="Times New Roman" w:hAnsi="Times New Roman"/>
                  <w:color w:val="0000FF"/>
                  <w:u w:val="single"/>
                </w:rPr>
                <w:t>a</w:t>
              </w:r>
            </w:hyperlink>
          </w:p>
        </w:tc>
      </w:tr>
      <w:tr w:rsidR="00D826EF" w:rsidRPr="00AE6A8E">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t>109</w:t>
            </w:r>
          </w:p>
        </w:tc>
        <w:tc>
          <w:tcPr>
            <w:tcW w:w="3224"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 xml:space="preserve">Проявление любви к родной земле в литературе народов России. На примере стихотворных и прозаических произведениях писателей и поэтов </w:t>
            </w:r>
            <w:r>
              <w:rPr>
                <w:rFonts w:ascii="Times New Roman" w:hAnsi="Times New Roman"/>
                <w:color w:val="000000"/>
                <w:sz w:val="24"/>
              </w:rPr>
              <w:t>XIX</w:t>
            </w:r>
            <w:r w:rsidRPr="00AE6A8E">
              <w:rPr>
                <w:rFonts w:ascii="Times New Roman" w:hAnsi="Times New Roman"/>
                <w:color w:val="000000"/>
                <w:sz w:val="24"/>
                <w:lang w:val="ru-RU"/>
              </w:rPr>
              <w:t xml:space="preserve"> и </w:t>
            </w:r>
            <w:r>
              <w:rPr>
                <w:rFonts w:ascii="Times New Roman" w:hAnsi="Times New Roman"/>
                <w:color w:val="000000"/>
                <w:sz w:val="24"/>
              </w:rPr>
              <w:t>XX</w:t>
            </w:r>
            <w:r w:rsidRPr="00AE6A8E">
              <w:rPr>
                <w:rFonts w:ascii="Times New Roman" w:hAnsi="Times New Roman"/>
                <w:color w:val="000000"/>
                <w:sz w:val="24"/>
                <w:lang w:val="ru-RU"/>
              </w:rPr>
              <w:t xml:space="preserve"> веков</w:t>
            </w:r>
          </w:p>
        </w:tc>
        <w:tc>
          <w:tcPr>
            <w:tcW w:w="809" w:type="dxa"/>
            <w:tcMar>
              <w:top w:w="50" w:type="dxa"/>
              <w:left w:w="100" w:type="dxa"/>
            </w:tcMar>
            <w:vAlign w:val="center"/>
          </w:tcPr>
          <w:p w:rsidR="00D826EF" w:rsidRDefault="00621914">
            <w:pPr>
              <w:spacing w:after="0"/>
              <w:ind w:left="135"/>
              <w:jc w:val="center"/>
            </w:pPr>
            <w:r w:rsidRPr="00AE6A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826EF" w:rsidRDefault="00D826EF">
            <w:pPr>
              <w:spacing w:after="0"/>
              <w:ind w:left="135"/>
              <w:jc w:val="center"/>
            </w:pP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AE6A8E">
                <w:rPr>
                  <w:rFonts w:ascii="Times New Roman" w:hAnsi="Times New Roman"/>
                  <w:color w:val="0000FF"/>
                  <w:u w:val="single"/>
                  <w:lang w:val="ru-RU"/>
                </w:rPr>
                <w:t>://</w:t>
              </w:r>
              <w:r>
                <w:rPr>
                  <w:rFonts w:ascii="Times New Roman" w:hAnsi="Times New Roman"/>
                  <w:color w:val="0000FF"/>
                  <w:u w:val="single"/>
                </w:rPr>
                <w:t>m</w:t>
              </w:r>
              <w:r w:rsidRPr="00AE6A8E">
                <w:rPr>
                  <w:rFonts w:ascii="Times New Roman" w:hAnsi="Times New Roman"/>
                  <w:color w:val="0000FF"/>
                  <w:u w:val="single"/>
                  <w:lang w:val="ru-RU"/>
                </w:rPr>
                <w:t>.</w:t>
              </w:r>
              <w:r>
                <w:rPr>
                  <w:rFonts w:ascii="Times New Roman" w:hAnsi="Times New Roman"/>
                  <w:color w:val="0000FF"/>
                  <w:u w:val="single"/>
                </w:rPr>
                <w:t>edsoo</w:t>
              </w:r>
              <w:r w:rsidRPr="00AE6A8E">
                <w:rPr>
                  <w:rFonts w:ascii="Times New Roman" w:hAnsi="Times New Roman"/>
                  <w:color w:val="0000FF"/>
                  <w:u w:val="single"/>
                  <w:lang w:val="ru-RU"/>
                </w:rPr>
                <w:t>.</w:t>
              </w:r>
              <w:r>
                <w:rPr>
                  <w:rFonts w:ascii="Times New Roman" w:hAnsi="Times New Roman"/>
                  <w:color w:val="0000FF"/>
                  <w:u w:val="single"/>
                </w:rPr>
                <w:t>ru</w:t>
              </w:r>
              <w:r w:rsidRPr="00AE6A8E">
                <w:rPr>
                  <w:rFonts w:ascii="Times New Roman" w:hAnsi="Times New Roman"/>
                  <w:color w:val="0000FF"/>
                  <w:u w:val="single"/>
                  <w:lang w:val="ru-RU"/>
                </w:rPr>
                <w:t>/</w:t>
              </w:r>
              <w:r>
                <w:rPr>
                  <w:rFonts w:ascii="Times New Roman" w:hAnsi="Times New Roman"/>
                  <w:color w:val="0000FF"/>
                  <w:u w:val="single"/>
                </w:rPr>
                <w:t>f</w:t>
              </w:r>
              <w:r w:rsidRPr="00AE6A8E">
                <w:rPr>
                  <w:rFonts w:ascii="Times New Roman" w:hAnsi="Times New Roman"/>
                  <w:color w:val="0000FF"/>
                  <w:u w:val="single"/>
                  <w:lang w:val="ru-RU"/>
                </w:rPr>
                <w:t>29</w:t>
              </w:r>
              <w:r>
                <w:rPr>
                  <w:rFonts w:ascii="Times New Roman" w:hAnsi="Times New Roman"/>
                  <w:color w:val="0000FF"/>
                  <w:u w:val="single"/>
                </w:rPr>
                <w:t>f</w:t>
              </w:r>
              <w:r w:rsidRPr="00AE6A8E">
                <w:rPr>
                  <w:rFonts w:ascii="Times New Roman" w:hAnsi="Times New Roman"/>
                  <w:color w:val="0000FF"/>
                  <w:u w:val="single"/>
                  <w:lang w:val="ru-RU"/>
                </w:rPr>
                <w:t>5282</w:t>
              </w:r>
            </w:hyperlink>
          </w:p>
        </w:tc>
      </w:tr>
      <w:tr w:rsidR="00D826EF" w:rsidRPr="00AE6A8E">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t>110</w:t>
            </w:r>
          </w:p>
        </w:tc>
        <w:tc>
          <w:tcPr>
            <w:tcW w:w="3224"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Образ родной земли в стихотворении С.Д.Дрожжина «Родине»</w:t>
            </w:r>
          </w:p>
        </w:tc>
        <w:tc>
          <w:tcPr>
            <w:tcW w:w="809" w:type="dxa"/>
            <w:tcMar>
              <w:top w:w="50" w:type="dxa"/>
              <w:left w:w="100" w:type="dxa"/>
            </w:tcMar>
            <w:vAlign w:val="center"/>
          </w:tcPr>
          <w:p w:rsidR="00D826EF" w:rsidRDefault="00621914">
            <w:pPr>
              <w:spacing w:after="0"/>
              <w:ind w:left="135"/>
              <w:jc w:val="center"/>
            </w:pPr>
            <w:r w:rsidRPr="00AE6A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826EF" w:rsidRDefault="00D826EF">
            <w:pPr>
              <w:spacing w:after="0"/>
              <w:ind w:left="135"/>
              <w:jc w:val="center"/>
            </w:pP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AE6A8E">
                <w:rPr>
                  <w:rFonts w:ascii="Times New Roman" w:hAnsi="Times New Roman"/>
                  <w:color w:val="0000FF"/>
                  <w:u w:val="single"/>
                  <w:lang w:val="ru-RU"/>
                </w:rPr>
                <w:t>://</w:t>
              </w:r>
              <w:r>
                <w:rPr>
                  <w:rFonts w:ascii="Times New Roman" w:hAnsi="Times New Roman"/>
                  <w:color w:val="0000FF"/>
                  <w:u w:val="single"/>
                </w:rPr>
                <w:t>m</w:t>
              </w:r>
              <w:r w:rsidRPr="00AE6A8E">
                <w:rPr>
                  <w:rFonts w:ascii="Times New Roman" w:hAnsi="Times New Roman"/>
                  <w:color w:val="0000FF"/>
                  <w:u w:val="single"/>
                  <w:lang w:val="ru-RU"/>
                </w:rPr>
                <w:t>.</w:t>
              </w:r>
              <w:r>
                <w:rPr>
                  <w:rFonts w:ascii="Times New Roman" w:hAnsi="Times New Roman"/>
                  <w:color w:val="0000FF"/>
                  <w:u w:val="single"/>
                </w:rPr>
                <w:t>edsoo</w:t>
              </w:r>
              <w:r w:rsidRPr="00AE6A8E">
                <w:rPr>
                  <w:rFonts w:ascii="Times New Roman" w:hAnsi="Times New Roman"/>
                  <w:color w:val="0000FF"/>
                  <w:u w:val="single"/>
                  <w:lang w:val="ru-RU"/>
                </w:rPr>
                <w:t>.</w:t>
              </w:r>
              <w:r>
                <w:rPr>
                  <w:rFonts w:ascii="Times New Roman" w:hAnsi="Times New Roman"/>
                  <w:color w:val="0000FF"/>
                  <w:u w:val="single"/>
                </w:rPr>
                <w:t>ru</w:t>
              </w:r>
              <w:r w:rsidRPr="00AE6A8E">
                <w:rPr>
                  <w:rFonts w:ascii="Times New Roman" w:hAnsi="Times New Roman"/>
                  <w:color w:val="0000FF"/>
                  <w:u w:val="single"/>
                  <w:lang w:val="ru-RU"/>
                </w:rPr>
                <w:t>/</w:t>
              </w:r>
              <w:r>
                <w:rPr>
                  <w:rFonts w:ascii="Times New Roman" w:hAnsi="Times New Roman"/>
                  <w:color w:val="0000FF"/>
                  <w:u w:val="single"/>
                </w:rPr>
                <w:t>f</w:t>
              </w:r>
              <w:r w:rsidRPr="00AE6A8E">
                <w:rPr>
                  <w:rFonts w:ascii="Times New Roman" w:hAnsi="Times New Roman"/>
                  <w:color w:val="0000FF"/>
                  <w:u w:val="single"/>
                  <w:lang w:val="ru-RU"/>
                </w:rPr>
                <w:t>29</w:t>
              </w:r>
              <w:r>
                <w:rPr>
                  <w:rFonts w:ascii="Times New Roman" w:hAnsi="Times New Roman"/>
                  <w:color w:val="0000FF"/>
                  <w:u w:val="single"/>
                </w:rPr>
                <w:t>f</w:t>
              </w:r>
              <w:r w:rsidRPr="00AE6A8E">
                <w:rPr>
                  <w:rFonts w:ascii="Times New Roman" w:hAnsi="Times New Roman"/>
                  <w:color w:val="0000FF"/>
                  <w:u w:val="single"/>
                  <w:lang w:val="ru-RU"/>
                </w:rPr>
                <w:t>539</w:t>
              </w:r>
              <w:r>
                <w:rPr>
                  <w:rFonts w:ascii="Times New Roman" w:hAnsi="Times New Roman"/>
                  <w:color w:val="0000FF"/>
                  <w:u w:val="single"/>
                </w:rPr>
                <w:t>a</w:t>
              </w:r>
            </w:hyperlink>
          </w:p>
        </w:tc>
      </w:tr>
      <w:tr w:rsidR="00D826EF" w:rsidRPr="00AE6A8E">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t>111</w:t>
            </w:r>
          </w:p>
        </w:tc>
        <w:tc>
          <w:tcPr>
            <w:tcW w:w="3224"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809" w:type="dxa"/>
            <w:tcMar>
              <w:top w:w="50" w:type="dxa"/>
              <w:left w:w="100" w:type="dxa"/>
            </w:tcMar>
            <w:vAlign w:val="center"/>
          </w:tcPr>
          <w:p w:rsidR="00D826EF" w:rsidRDefault="00621914">
            <w:pPr>
              <w:spacing w:after="0"/>
              <w:ind w:left="135"/>
              <w:jc w:val="center"/>
            </w:pPr>
            <w:r w:rsidRPr="00AE6A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826EF" w:rsidRDefault="00D826EF">
            <w:pPr>
              <w:spacing w:after="0"/>
              <w:ind w:left="135"/>
              <w:jc w:val="center"/>
            </w:pP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AE6A8E">
                <w:rPr>
                  <w:rFonts w:ascii="Times New Roman" w:hAnsi="Times New Roman"/>
                  <w:color w:val="0000FF"/>
                  <w:u w:val="single"/>
                  <w:lang w:val="ru-RU"/>
                </w:rPr>
                <w:t>://</w:t>
              </w:r>
              <w:r>
                <w:rPr>
                  <w:rFonts w:ascii="Times New Roman" w:hAnsi="Times New Roman"/>
                  <w:color w:val="0000FF"/>
                  <w:u w:val="single"/>
                </w:rPr>
                <w:t>m</w:t>
              </w:r>
              <w:r w:rsidRPr="00AE6A8E">
                <w:rPr>
                  <w:rFonts w:ascii="Times New Roman" w:hAnsi="Times New Roman"/>
                  <w:color w:val="0000FF"/>
                  <w:u w:val="single"/>
                  <w:lang w:val="ru-RU"/>
                </w:rPr>
                <w:t>.</w:t>
              </w:r>
              <w:r>
                <w:rPr>
                  <w:rFonts w:ascii="Times New Roman" w:hAnsi="Times New Roman"/>
                  <w:color w:val="0000FF"/>
                  <w:u w:val="single"/>
                </w:rPr>
                <w:t>edsoo</w:t>
              </w:r>
              <w:r w:rsidRPr="00AE6A8E">
                <w:rPr>
                  <w:rFonts w:ascii="Times New Roman" w:hAnsi="Times New Roman"/>
                  <w:color w:val="0000FF"/>
                  <w:u w:val="single"/>
                  <w:lang w:val="ru-RU"/>
                </w:rPr>
                <w:t>.</w:t>
              </w:r>
              <w:r>
                <w:rPr>
                  <w:rFonts w:ascii="Times New Roman" w:hAnsi="Times New Roman"/>
                  <w:color w:val="0000FF"/>
                  <w:u w:val="single"/>
                </w:rPr>
                <w:t>ru</w:t>
              </w:r>
              <w:r w:rsidRPr="00AE6A8E">
                <w:rPr>
                  <w:rFonts w:ascii="Times New Roman" w:hAnsi="Times New Roman"/>
                  <w:color w:val="0000FF"/>
                  <w:u w:val="single"/>
                  <w:lang w:val="ru-RU"/>
                </w:rPr>
                <w:t>/</w:t>
              </w:r>
              <w:r>
                <w:rPr>
                  <w:rFonts w:ascii="Times New Roman" w:hAnsi="Times New Roman"/>
                  <w:color w:val="0000FF"/>
                  <w:u w:val="single"/>
                </w:rPr>
                <w:t>f</w:t>
              </w:r>
              <w:r w:rsidRPr="00AE6A8E">
                <w:rPr>
                  <w:rFonts w:ascii="Times New Roman" w:hAnsi="Times New Roman"/>
                  <w:color w:val="0000FF"/>
                  <w:u w:val="single"/>
                  <w:lang w:val="ru-RU"/>
                </w:rPr>
                <w:t>29</w:t>
              </w:r>
              <w:r>
                <w:rPr>
                  <w:rFonts w:ascii="Times New Roman" w:hAnsi="Times New Roman"/>
                  <w:color w:val="0000FF"/>
                  <w:u w:val="single"/>
                </w:rPr>
                <w:t>f</w:t>
              </w:r>
              <w:r w:rsidRPr="00AE6A8E">
                <w:rPr>
                  <w:rFonts w:ascii="Times New Roman" w:hAnsi="Times New Roman"/>
                  <w:color w:val="0000FF"/>
                  <w:u w:val="single"/>
                  <w:lang w:val="ru-RU"/>
                </w:rPr>
                <w:t>54</w:t>
              </w:r>
              <w:r>
                <w:rPr>
                  <w:rFonts w:ascii="Times New Roman" w:hAnsi="Times New Roman"/>
                  <w:color w:val="0000FF"/>
                  <w:u w:val="single"/>
                </w:rPr>
                <w:t>c</w:t>
              </w:r>
              <w:r w:rsidRPr="00AE6A8E">
                <w:rPr>
                  <w:rFonts w:ascii="Times New Roman" w:hAnsi="Times New Roman"/>
                  <w:color w:val="0000FF"/>
                  <w:u w:val="single"/>
                  <w:lang w:val="ru-RU"/>
                </w:rPr>
                <w:t>6</w:t>
              </w:r>
            </w:hyperlink>
          </w:p>
        </w:tc>
      </w:tr>
      <w:tr w:rsidR="00D826EF" w:rsidRPr="00AE6A8E">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t>112</w:t>
            </w:r>
          </w:p>
        </w:tc>
        <w:tc>
          <w:tcPr>
            <w:tcW w:w="3224"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Характеристика народной исторической песни: темы, образы, герои</w:t>
            </w:r>
          </w:p>
        </w:tc>
        <w:tc>
          <w:tcPr>
            <w:tcW w:w="809" w:type="dxa"/>
            <w:tcMar>
              <w:top w:w="50" w:type="dxa"/>
              <w:left w:w="100" w:type="dxa"/>
            </w:tcMar>
            <w:vAlign w:val="center"/>
          </w:tcPr>
          <w:p w:rsidR="00D826EF" w:rsidRDefault="00621914">
            <w:pPr>
              <w:spacing w:after="0"/>
              <w:ind w:left="135"/>
              <w:jc w:val="center"/>
            </w:pPr>
            <w:r w:rsidRPr="00AE6A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826EF" w:rsidRDefault="00D826EF">
            <w:pPr>
              <w:spacing w:after="0"/>
              <w:ind w:left="135"/>
              <w:jc w:val="center"/>
            </w:pP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AE6A8E">
                <w:rPr>
                  <w:rFonts w:ascii="Times New Roman" w:hAnsi="Times New Roman"/>
                  <w:color w:val="0000FF"/>
                  <w:u w:val="single"/>
                  <w:lang w:val="ru-RU"/>
                </w:rPr>
                <w:t>://</w:t>
              </w:r>
              <w:r>
                <w:rPr>
                  <w:rFonts w:ascii="Times New Roman" w:hAnsi="Times New Roman"/>
                  <w:color w:val="0000FF"/>
                  <w:u w:val="single"/>
                </w:rPr>
                <w:t>m</w:t>
              </w:r>
              <w:r w:rsidRPr="00AE6A8E">
                <w:rPr>
                  <w:rFonts w:ascii="Times New Roman" w:hAnsi="Times New Roman"/>
                  <w:color w:val="0000FF"/>
                  <w:u w:val="single"/>
                  <w:lang w:val="ru-RU"/>
                </w:rPr>
                <w:t>.</w:t>
              </w:r>
              <w:r>
                <w:rPr>
                  <w:rFonts w:ascii="Times New Roman" w:hAnsi="Times New Roman"/>
                  <w:color w:val="0000FF"/>
                  <w:u w:val="single"/>
                </w:rPr>
                <w:t>edsoo</w:t>
              </w:r>
              <w:r w:rsidRPr="00AE6A8E">
                <w:rPr>
                  <w:rFonts w:ascii="Times New Roman" w:hAnsi="Times New Roman"/>
                  <w:color w:val="0000FF"/>
                  <w:u w:val="single"/>
                  <w:lang w:val="ru-RU"/>
                </w:rPr>
                <w:t>.</w:t>
              </w:r>
              <w:r>
                <w:rPr>
                  <w:rFonts w:ascii="Times New Roman" w:hAnsi="Times New Roman"/>
                  <w:color w:val="0000FF"/>
                  <w:u w:val="single"/>
                </w:rPr>
                <w:t>ru</w:t>
              </w:r>
              <w:r w:rsidRPr="00AE6A8E">
                <w:rPr>
                  <w:rFonts w:ascii="Times New Roman" w:hAnsi="Times New Roman"/>
                  <w:color w:val="0000FF"/>
                  <w:u w:val="single"/>
                  <w:lang w:val="ru-RU"/>
                </w:rPr>
                <w:t>/</w:t>
              </w:r>
              <w:r>
                <w:rPr>
                  <w:rFonts w:ascii="Times New Roman" w:hAnsi="Times New Roman"/>
                  <w:color w:val="0000FF"/>
                  <w:u w:val="single"/>
                </w:rPr>
                <w:t>f</w:t>
              </w:r>
              <w:r w:rsidRPr="00AE6A8E">
                <w:rPr>
                  <w:rFonts w:ascii="Times New Roman" w:hAnsi="Times New Roman"/>
                  <w:color w:val="0000FF"/>
                  <w:u w:val="single"/>
                  <w:lang w:val="ru-RU"/>
                </w:rPr>
                <w:t>29</w:t>
              </w:r>
              <w:r>
                <w:rPr>
                  <w:rFonts w:ascii="Times New Roman" w:hAnsi="Times New Roman"/>
                  <w:color w:val="0000FF"/>
                  <w:u w:val="single"/>
                </w:rPr>
                <w:t>f</w:t>
              </w:r>
              <w:r w:rsidRPr="00AE6A8E">
                <w:rPr>
                  <w:rFonts w:ascii="Times New Roman" w:hAnsi="Times New Roman"/>
                  <w:color w:val="0000FF"/>
                  <w:u w:val="single"/>
                  <w:lang w:val="ru-RU"/>
                </w:rPr>
                <w:t>55</w:t>
              </w:r>
              <w:r>
                <w:rPr>
                  <w:rFonts w:ascii="Times New Roman" w:hAnsi="Times New Roman"/>
                  <w:color w:val="0000FF"/>
                  <w:u w:val="single"/>
                </w:rPr>
                <w:t>de</w:t>
              </w:r>
            </w:hyperlink>
          </w:p>
        </w:tc>
      </w:tr>
      <w:tr w:rsidR="00D826EF" w:rsidRPr="00AE6A8E">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t>113</w:t>
            </w:r>
          </w:p>
        </w:tc>
        <w:tc>
          <w:tcPr>
            <w:tcW w:w="3224"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Осознание понятий поступок, подвиг на примере произведений о Великой Отечественной войне</w:t>
            </w:r>
          </w:p>
        </w:tc>
        <w:tc>
          <w:tcPr>
            <w:tcW w:w="809" w:type="dxa"/>
            <w:tcMar>
              <w:top w:w="50" w:type="dxa"/>
              <w:left w:w="100" w:type="dxa"/>
            </w:tcMar>
            <w:vAlign w:val="center"/>
          </w:tcPr>
          <w:p w:rsidR="00D826EF" w:rsidRDefault="00621914">
            <w:pPr>
              <w:spacing w:after="0"/>
              <w:ind w:left="135"/>
              <w:jc w:val="center"/>
            </w:pPr>
            <w:r w:rsidRPr="00AE6A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826EF" w:rsidRDefault="00D826EF">
            <w:pPr>
              <w:spacing w:after="0"/>
              <w:ind w:left="135"/>
              <w:jc w:val="center"/>
            </w:pP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AE6A8E">
                <w:rPr>
                  <w:rFonts w:ascii="Times New Roman" w:hAnsi="Times New Roman"/>
                  <w:color w:val="0000FF"/>
                  <w:u w:val="single"/>
                  <w:lang w:val="ru-RU"/>
                </w:rPr>
                <w:t>://</w:t>
              </w:r>
              <w:r>
                <w:rPr>
                  <w:rFonts w:ascii="Times New Roman" w:hAnsi="Times New Roman"/>
                  <w:color w:val="0000FF"/>
                  <w:u w:val="single"/>
                </w:rPr>
                <w:t>m</w:t>
              </w:r>
              <w:r w:rsidRPr="00AE6A8E">
                <w:rPr>
                  <w:rFonts w:ascii="Times New Roman" w:hAnsi="Times New Roman"/>
                  <w:color w:val="0000FF"/>
                  <w:u w:val="single"/>
                  <w:lang w:val="ru-RU"/>
                </w:rPr>
                <w:t>.</w:t>
              </w:r>
              <w:r>
                <w:rPr>
                  <w:rFonts w:ascii="Times New Roman" w:hAnsi="Times New Roman"/>
                  <w:color w:val="0000FF"/>
                  <w:u w:val="single"/>
                </w:rPr>
                <w:t>edsoo</w:t>
              </w:r>
              <w:r w:rsidRPr="00AE6A8E">
                <w:rPr>
                  <w:rFonts w:ascii="Times New Roman" w:hAnsi="Times New Roman"/>
                  <w:color w:val="0000FF"/>
                  <w:u w:val="single"/>
                  <w:lang w:val="ru-RU"/>
                </w:rPr>
                <w:t>.</w:t>
              </w:r>
              <w:r>
                <w:rPr>
                  <w:rFonts w:ascii="Times New Roman" w:hAnsi="Times New Roman"/>
                  <w:color w:val="0000FF"/>
                  <w:u w:val="single"/>
                </w:rPr>
                <w:t>ru</w:t>
              </w:r>
              <w:r w:rsidRPr="00AE6A8E">
                <w:rPr>
                  <w:rFonts w:ascii="Times New Roman" w:hAnsi="Times New Roman"/>
                  <w:color w:val="0000FF"/>
                  <w:u w:val="single"/>
                  <w:lang w:val="ru-RU"/>
                </w:rPr>
                <w:t>/</w:t>
              </w:r>
              <w:r>
                <w:rPr>
                  <w:rFonts w:ascii="Times New Roman" w:hAnsi="Times New Roman"/>
                  <w:color w:val="0000FF"/>
                  <w:u w:val="single"/>
                </w:rPr>
                <w:t>f</w:t>
              </w:r>
              <w:r w:rsidRPr="00AE6A8E">
                <w:rPr>
                  <w:rFonts w:ascii="Times New Roman" w:hAnsi="Times New Roman"/>
                  <w:color w:val="0000FF"/>
                  <w:u w:val="single"/>
                  <w:lang w:val="ru-RU"/>
                </w:rPr>
                <w:t>29</w:t>
              </w:r>
              <w:r>
                <w:rPr>
                  <w:rFonts w:ascii="Times New Roman" w:hAnsi="Times New Roman"/>
                  <w:color w:val="0000FF"/>
                  <w:u w:val="single"/>
                </w:rPr>
                <w:t>f</w:t>
              </w:r>
              <w:r w:rsidRPr="00AE6A8E">
                <w:rPr>
                  <w:rFonts w:ascii="Times New Roman" w:hAnsi="Times New Roman"/>
                  <w:color w:val="0000FF"/>
                  <w:u w:val="single"/>
                  <w:lang w:val="ru-RU"/>
                </w:rPr>
                <w:t>56</w:t>
              </w:r>
              <w:r>
                <w:rPr>
                  <w:rFonts w:ascii="Times New Roman" w:hAnsi="Times New Roman"/>
                  <w:color w:val="0000FF"/>
                  <w:u w:val="single"/>
                </w:rPr>
                <w:t>ec</w:t>
              </w:r>
            </w:hyperlink>
          </w:p>
        </w:tc>
      </w:tr>
      <w:tr w:rsidR="00D826EF" w:rsidRPr="00AE6A8E">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t>114</w:t>
            </w:r>
          </w:p>
        </w:tc>
        <w:tc>
          <w:tcPr>
            <w:tcW w:w="3224" w:type="dxa"/>
            <w:tcMar>
              <w:top w:w="50" w:type="dxa"/>
              <w:left w:w="100" w:type="dxa"/>
            </w:tcMar>
            <w:vAlign w:val="center"/>
          </w:tcPr>
          <w:p w:rsidR="00D826EF" w:rsidRDefault="00621914">
            <w:pPr>
              <w:spacing w:after="0"/>
              <w:ind w:left="135"/>
            </w:pPr>
            <w:r w:rsidRPr="00AE6A8E">
              <w:rPr>
                <w:rFonts w:ascii="Times New Roman" w:hAnsi="Times New Roman"/>
                <w:color w:val="000000"/>
                <w:sz w:val="24"/>
                <w:lang w:val="ru-RU"/>
              </w:rPr>
              <w:t xml:space="preserve">Наблюдение за художественными </w:t>
            </w:r>
            <w:r w:rsidRPr="00AE6A8E">
              <w:rPr>
                <w:rFonts w:ascii="Times New Roman" w:hAnsi="Times New Roman"/>
                <w:color w:val="000000"/>
                <w:sz w:val="24"/>
                <w:lang w:val="ru-RU"/>
              </w:rPr>
              <w:lastRenderedPageBreak/>
              <w:t xml:space="preserve">особенностями текста авторской песни. </w:t>
            </w:r>
            <w:r>
              <w:rPr>
                <w:rFonts w:ascii="Times New Roman" w:hAnsi="Times New Roman"/>
                <w:color w:val="000000"/>
                <w:sz w:val="24"/>
              </w:rPr>
              <w:t>Знакомство с песнями на тему Великой Отечественной войны</w:t>
            </w:r>
          </w:p>
        </w:tc>
        <w:tc>
          <w:tcPr>
            <w:tcW w:w="809"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D826EF" w:rsidRDefault="00D826EF">
            <w:pPr>
              <w:spacing w:after="0"/>
              <w:ind w:left="135"/>
              <w:jc w:val="center"/>
            </w:pP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AE6A8E">
                <w:rPr>
                  <w:rFonts w:ascii="Times New Roman" w:hAnsi="Times New Roman"/>
                  <w:color w:val="0000FF"/>
                  <w:u w:val="single"/>
                  <w:lang w:val="ru-RU"/>
                </w:rPr>
                <w:t>://</w:t>
              </w:r>
              <w:r>
                <w:rPr>
                  <w:rFonts w:ascii="Times New Roman" w:hAnsi="Times New Roman"/>
                  <w:color w:val="0000FF"/>
                  <w:u w:val="single"/>
                </w:rPr>
                <w:t>m</w:t>
              </w:r>
              <w:r w:rsidRPr="00AE6A8E">
                <w:rPr>
                  <w:rFonts w:ascii="Times New Roman" w:hAnsi="Times New Roman"/>
                  <w:color w:val="0000FF"/>
                  <w:u w:val="single"/>
                  <w:lang w:val="ru-RU"/>
                </w:rPr>
                <w:t>.</w:t>
              </w:r>
              <w:r>
                <w:rPr>
                  <w:rFonts w:ascii="Times New Roman" w:hAnsi="Times New Roman"/>
                  <w:color w:val="0000FF"/>
                  <w:u w:val="single"/>
                </w:rPr>
                <w:t>edsoo</w:t>
              </w:r>
              <w:r w:rsidRPr="00AE6A8E">
                <w:rPr>
                  <w:rFonts w:ascii="Times New Roman" w:hAnsi="Times New Roman"/>
                  <w:color w:val="0000FF"/>
                  <w:u w:val="single"/>
                  <w:lang w:val="ru-RU"/>
                </w:rPr>
                <w:t>.</w:t>
              </w:r>
              <w:r>
                <w:rPr>
                  <w:rFonts w:ascii="Times New Roman" w:hAnsi="Times New Roman"/>
                  <w:color w:val="0000FF"/>
                  <w:u w:val="single"/>
                </w:rPr>
                <w:t>ru</w:t>
              </w:r>
              <w:r w:rsidRPr="00AE6A8E">
                <w:rPr>
                  <w:rFonts w:ascii="Times New Roman" w:hAnsi="Times New Roman"/>
                  <w:color w:val="0000FF"/>
                  <w:u w:val="single"/>
                  <w:lang w:val="ru-RU"/>
                </w:rPr>
                <w:t>/</w:t>
              </w:r>
              <w:r>
                <w:rPr>
                  <w:rFonts w:ascii="Times New Roman" w:hAnsi="Times New Roman"/>
                  <w:color w:val="0000FF"/>
                  <w:u w:val="single"/>
                </w:rPr>
                <w:t>f</w:t>
              </w:r>
              <w:r w:rsidRPr="00AE6A8E">
                <w:rPr>
                  <w:rFonts w:ascii="Times New Roman" w:hAnsi="Times New Roman"/>
                  <w:color w:val="0000FF"/>
                  <w:u w:val="single"/>
                  <w:lang w:val="ru-RU"/>
                </w:rPr>
                <w:t>29</w:t>
              </w:r>
              <w:r>
                <w:rPr>
                  <w:rFonts w:ascii="Times New Roman" w:hAnsi="Times New Roman"/>
                  <w:color w:val="0000FF"/>
                  <w:u w:val="single"/>
                </w:rPr>
                <w:t>f</w:t>
              </w:r>
              <w:r w:rsidRPr="00AE6A8E">
                <w:rPr>
                  <w:rFonts w:ascii="Times New Roman" w:hAnsi="Times New Roman"/>
                  <w:color w:val="0000FF"/>
                  <w:u w:val="single"/>
                  <w:lang w:val="ru-RU"/>
                </w:rPr>
                <w:t>5</w:t>
              </w:r>
              <w:r>
                <w:rPr>
                  <w:rFonts w:ascii="Times New Roman" w:hAnsi="Times New Roman"/>
                  <w:color w:val="0000FF"/>
                  <w:u w:val="single"/>
                </w:rPr>
                <w:t>c</w:t>
              </w:r>
              <w:r w:rsidRPr="00AE6A8E">
                <w:rPr>
                  <w:rFonts w:ascii="Times New Roman" w:hAnsi="Times New Roman"/>
                  <w:color w:val="0000FF"/>
                  <w:u w:val="single"/>
                  <w:lang w:val="ru-RU"/>
                </w:rPr>
                <w:t>50</w:t>
              </w:r>
            </w:hyperlink>
          </w:p>
        </w:tc>
      </w:tr>
      <w:tr w:rsidR="00D826EF" w:rsidRPr="00AE6A8E">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lastRenderedPageBreak/>
              <w:t>115</w:t>
            </w:r>
          </w:p>
        </w:tc>
        <w:tc>
          <w:tcPr>
            <w:tcW w:w="3224"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Тема героического прошлого России в произведениях литературы. На примере "Солдатской песни" Ф. Н. Глинки</w:t>
            </w:r>
          </w:p>
        </w:tc>
        <w:tc>
          <w:tcPr>
            <w:tcW w:w="809" w:type="dxa"/>
            <w:tcMar>
              <w:top w:w="50" w:type="dxa"/>
              <w:left w:w="100" w:type="dxa"/>
            </w:tcMar>
            <w:vAlign w:val="center"/>
          </w:tcPr>
          <w:p w:rsidR="00D826EF" w:rsidRDefault="00621914">
            <w:pPr>
              <w:spacing w:after="0"/>
              <w:ind w:left="135"/>
              <w:jc w:val="center"/>
            </w:pPr>
            <w:r w:rsidRPr="00AE6A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826EF" w:rsidRDefault="00D826EF">
            <w:pPr>
              <w:spacing w:after="0"/>
              <w:ind w:left="135"/>
              <w:jc w:val="center"/>
            </w:pP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AE6A8E">
                <w:rPr>
                  <w:rFonts w:ascii="Times New Roman" w:hAnsi="Times New Roman"/>
                  <w:color w:val="0000FF"/>
                  <w:u w:val="single"/>
                  <w:lang w:val="ru-RU"/>
                </w:rPr>
                <w:t>://</w:t>
              </w:r>
              <w:r>
                <w:rPr>
                  <w:rFonts w:ascii="Times New Roman" w:hAnsi="Times New Roman"/>
                  <w:color w:val="0000FF"/>
                  <w:u w:val="single"/>
                </w:rPr>
                <w:t>m</w:t>
              </w:r>
              <w:r w:rsidRPr="00AE6A8E">
                <w:rPr>
                  <w:rFonts w:ascii="Times New Roman" w:hAnsi="Times New Roman"/>
                  <w:color w:val="0000FF"/>
                  <w:u w:val="single"/>
                  <w:lang w:val="ru-RU"/>
                </w:rPr>
                <w:t>.</w:t>
              </w:r>
              <w:r>
                <w:rPr>
                  <w:rFonts w:ascii="Times New Roman" w:hAnsi="Times New Roman"/>
                  <w:color w:val="0000FF"/>
                  <w:u w:val="single"/>
                </w:rPr>
                <w:t>edsoo</w:t>
              </w:r>
              <w:r w:rsidRPr="00AE6A8E">
                <w:rPr>
                  <w:rFonts w:ascii="Times New Roman" w:hAnsi="Times New Roman"/>
                  <w:color w:val="0000FF"/>
                  <w:u w:val="single"/>
                  <w:lang w:val="ru-RU"/>
                </w:rPr>
                <w:t>.</w:t>
              </w:r>
              <w:r>
                <w:rPr>
                  <w:rFonts w:ascii="Times New Roman" w:hAnsi="Times New Roman"/>
                  <w:color w:val="0000FF"/>
                  <w:u w:val="single"/>
                </w:rPr>
                <w:t>ru</w:t>
              </w:r>
              <w:r w:rsidRPr="00AE6A8E">
                <w:rPr>
                  <w:rFonts w:ascii="Times New Roman" w:hAnsi="Times New Roman"/>
                  <w:color w:val="0000FF"/>
                  <w:u w:val="single"/>
                  <w:lang w:val="ru-RU"/>
                </w:rPr>
                <w:t>/</w:t>
              </w:r>
              <w:r>
                <w:rPr>
                  <w:rFonts w:ascii="Times New Roman" w:hAnsi="Times New Roman"/>
                  <w:color w:val="0000FF"/>
                  <w:u w:val="single"/>
                </w:rPr>
                <w:t>f</w:t>
              </w:r>
              <w:r w:rsidRPr="00AE6A8E">
                <w:rPr>
                  <w:rFonts w:ascii="Times New Roman" w:hAnsi="Times New Roman"/>
                  <w:color w:val="0000FF"/>
                  <w:u w:val="single"/>
                  <w:lang w:val="ru-RU"/>
                </w:rPr>
                <w:t>29</w:t>
              </w:r>
              <w:r>
                <w:rPr>
                  <w:rFonts w:ascii="Times New Roman" w:hAnsi="Times New Roman"/>
                  <w:color w:val="0000FF"/>
                  <w:u w:val="single"/>
                </w:rPr>
                <w:t>f</w:t>
              </w:r>
              <w:r w:rsidRPr="00AE6A8E">
                <w:rPr>
                  <w:rFonts w:ascii="Times New Roman" w:hAnsi="Times New Roman"/>
                  <w:color w:val="0000FF"/>
                  <w:u w:val="single"/>
                  <w:lang w:val="ru-RU"/>
                </w:rPr>
                <w:t>60</w:t>
              </w:r>
              <w:r>
                <w:rPr>
                  <w:rFonts w:ascii="Times New Roman" w:hAnsi="Times New Roman"/>
                  <w:color w:val="0000FF"/>
                  <w:u w:val="single"/>
                </w:rPr>
                <w:t>a</w:t>
              </w:r>
              <w:r w:rsidRPr="00AE6A8E">
                <w:rPr>
                  <w:rFonts w:ascii="Times New Roman" w:hAnsi="Times New Roman"/>
                  <w:color w:val="0000FF"/>
                  <w:u w:val="single"/>
                  <w:lang w:val="ru-RU"/>
                </w:rPr>
                <w:t>6</w:t>
              </w:r>
            </w:hyperlink>
          </w:p>
        </w:tc>
      </w:tr>
      <w:tr w:rsidR="00D826EF" w:rsidRPr="00AE6A8E">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t>116</w:t>
            </w:r>
          </w:p>
        </w:tc>
        <w:tc>
          <w:tcPr>
            <w:tcW w:w="3224"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Составление устного рассказа «Защитник Отечества» по изученным произведениям</w:t>
            </w:r>
          </w:p>
        </w:tc>
        <w:tc>
          <w:tcPr>
            <w:tcW w:w="809" w:type="dxa"/>
            <w:tcMar>
              <w:top w:w="50" w:type="dxa"/>
              <w:left w:w="100" w:type="dxa"/>
            </w:tcMar>
            <w:vAlign w:val="center"/>
          </w:tcPr>
          <w:p w:rsidR="00D826EF" w:rsidRDefault="00621914">
            <w:pPr>
              <w:spacing w:after="0"/>
              <w:ind w:left="135"/>
              <w:jc w:val="center"/>
            </w:pPr>
            <w:r w:rsidRPr="00AE6A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826EF" w:rsidRDefault="00D826EF">
            <w:pPr>
              <w:spacing w:after="0"/>
              <w:ind w:left="135"/>
              <w:jc w:val="center"/>
            </w:pP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AE6A8E">
                <w:rPr>
                  <w:rFonts w:ascii="Times New Roman" w:hAnsi="Times New Roman"/>
                  <w:color w:val="0000FF"/>
                  <w:u w:val="single"/>
                  <w:lang w:val="ru-RU"/>
                </w:rPr>
                <w:t>://</w:t>
              </w:r>
              <w:r>
                <w:rPr>
                  <w:rFonts w:ascii="Times New Roman" w:hAnsi="Times New Roman"/>
                  <w:color w:val="0000FF"/>
                  <w:u w:val="single"/>
                </w:rPr>
                <w:t>m</w:t>
              </w:r>
              <w:r w:rsidRPr="00AE6A8E">
                <w:rPr>
                  <w:rFonts w:ascii="Times New Roman" w:hAnsi="Times New Roman"/>
                  <w:color w:val="0000FF"/>
                  <w:u w:val="single"/>
                  <w:lang w:val="ru-RU"/>
                </w:rPr>
                <w:t>.</w:t>
              </w:r>
              <w:r>
                <w:rPr>
                  <w:rFonts w:ascii="Times New Roman" w:hAnsi="Times New Roman"/>
                  <w:color w:val="0000FF"/>
                  <w:u w:val="single"/>
                </w:rPr>
                <w:t>edsoo</w:t>
              </w:r>
              <w:r w:rsidRPr="00AE6A8E">
                <w:rPr>
                  <w:rFonts w:ascii="Times New Roman" w:hAnsi="Times New Roman"/>
                  <w:color w:val="0000FF"/>
                  <w:u w:val="single"/>
                  <w:lang w:val="ru-RU"/>
                </w:rPr>
                <w:t>.</w:t>
              </w:r>
              <w:r>
                <w:rPr>
                  <w:rFonts w:ascii="Times New Roman" w:hAnsi="Times New Roman"/>
                  <w:color w:val="0000FF"/>
                  <w:u w:val="single"/>
                </w:rPr>
                <w:t>ru</w:t>
              </w:r>
              <w:r w:rsidRPr="00AE6A8E">
                <w:rPr>
                  <w:rFonts w:ascii="Times New Roman" w:hAnsi="Times New Roman"/>
                  <w:color w:val="0000FF"/>
                  <w:u w:val="single"/>
                  <w:lang w:val="ru-RU"/>
                </w:rPr>
                <w:t>/</w:t>
              </w:r>
              <w:r>
                <w:rPr>
                  <w:rFonts w:ascii="Times New Roman" w:hAnsi="Times New Roman"/>
                  <w:color w:val="0000FF"/>
                  <w:u w:val="single"/>
                </w:rPr>
                <w:t>f</w:t>
              </w:r>
              <w:r w:rsidRPr="00AE6A8E">
                <w:rPr>
                  <w:rFonts w:ascii="Times New Roman" w:hAnsi="Times New Roman"/>
                  <w:color w:val="0000FF"/>
                  <w:u w:val="single"/>
                  <w:lang w:val="ru-RU"/>
                </w:rPr>
                <w:t>29</w:t>
              </w:r>
              <w:r>
                <w:rPr>
                  <w:rFonts w:ascii="Times New Roman" w:hAnsi="Times New Roman"/>
                  <w:color w:val="0000FF"/>
                  <w:u w:val="single"/>
                </w:rPr>
                <w:t>f</w:t>
              </w:r>
              <w:r w:rsidRPr="00AE6A8E">
                <w:rPr>
                  <w:rFonts w:ascii="Times New Roman" w:hAnsi="Times New Roman"/>
                  <w:color w:val="0000FF"/>
                  <w:u w:val="single"/>
                  <w:lang w:val="ru-RU"/>
                </w:rPr>
                <w:t>61</w:t>
              </w:r>
              <w:r>
                <w:rPr>
                  <w:rFonts w:ascii="Times New Roman" w:hAnsi="Times New Roman"/>
                  <w:color w:val="0000FF"/>
                  <w:u w:val="single"/>
                </w:rPr>
                <w:t>c</w:t>
              </w:r>
              <w:r w:rsidRPr="00AE6A8E">
                <w:rPr>
                  <w:rFonts w:ascii="Times New Roman" w:hAnsi="Times New Roman"/>
                  <w:color w:val="0000FF"/>
                  <w:u w:val="single"/>
                  <w:lang w:val="ru-RU"/>
                </w:rPr>
                <w:t>8</w:t>
              </w:r>
            </w:hyperlink>
          </w:p>
        </w:tc>
      </w:tr>
      <w:tr w:rsidR="00D826EF" w:rsidRPr="00AE6A8E">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t>117</w:t>
            </w:r>
          </w:p>
        </w:tc>
        <w:tc>
          <w:tcPr>
            <w:tcW w:w="3224"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Тематическая проверочная работа по итогам раздела «О Родине, героические страницы истории»</w:t>
            </w:r>
          </w:p>
        </w:tc>
        <w:tc>
          <w:tcPr>
            <w:tcW w:w="809" w:type="dxa"/>
            <w:tcMar>
              <w:top w:w="50" w:type="dxa"/>
              <w:left w:w="100" w:type="dxa"/>
            </w:tcMar>
            <w:vAlign w:val="center"/>
          </w:tcPr>
          <w:p w:rsidR="00D826EF" w:rsidRDefault="00621914">
            <w:pPr>
              <w:spacing w:after="0"/>
              <w:ind w:left="135"/>
              <w:jc w:val="center"/>
            </w:pPr>
            <w:r w:rsidRPr="00AE6A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AE6A8E">
                <w:rPr>
                  <w:rFonts w:ascii="Times New Roman" w:hAnsi="Times New Roman"/>
                  <w:color w:val="0000FF"/>
                  <w:u w:val="single"/>
                  <w:lang w:val="ru-RU"/>
                </w:rPr>
                <w:t>://</w:t>
              </w:r>
              <w:r>
                <w:rPr>
                  <w:rFonts w:ascii="Times New Roman" w:hAnsi="Times New Roman"/>
                  <w:color w:val="0000FF"/>
                  <w:u w:val="single"/>
                </w:rPr>
                <w:t>m</w:t>
              </w:r>
              <w:r w:rsidRPr="00AE6A8E">
                <w:rPr>
                  <w:rFonts w:ascii="Times New Roman" w:hAnsi="Times New Roman"/>
                  <w:color w:val="0000FF"/>
                  <w:u w:val="single"/>
                  <w:lang w:val="ru-RU"/>
                </w:rPr>
                <w:t>.</w:t>
              </w:r>
              <w:r>
                <w:rPr>
                  <w:rFonts w:ascii="Times New Roman" w:hAnsi="Times New Roman"/>
                  <w:color w:val="0000FF"/>
                  <w:u w:val="single"/>
                </w:rPr>
                <w:t>edsoo</w:t>
              </w:r>
              <w:r w:rsidRPr="00AE6A8E">
                <w:rPr>
                  <w:rFonts w:ascii="Times New Roman" w:hAnsi="Times New Roman"/>
                  <w:color w:val="0000FF"/>
                  <w:u w:val="single"/>
                  <w:lang w:val="ru-RU"/>
                </w:rPr>
                <w:t>.</w:t>
              </w:r>
              <w:r>
                <w:rPr>
                  <w:rFonts w:ascii="Times New Roman" w:hAnsi="Times New Roman"/>
                  <w:color w:val="0000FF"/>
                  <w:u w:val="single"/>
                </w:rPr>
                <w:t>ru</w:t>
              </w:r>
              <w:r w:rsidRPr="00AE6A8E">
                <w:rPr>
                  <w:rFonts w:ascii="Times New Roman" w:hAnsi="Times New Roman"/>
                  <w:color w:val="0000FF"/>
                  <w:u w:val="single"/>
                  <w:lang w:val="ru-RU"/>
                </w:rPr>
                <w:t>/</w:t>
              </w:r>
              <w:r>
                <w:rPr>
                  <w:rFonts w:ascii="Times New Roman" w:hAnsi="Times New Roman"/>
                  <w:color w:val="0000FF"/>
                  <w:u w:val="single"/>
                </w:rPr>
                <w:t>f</w:t>
              </w:r>
              <w:r w:rsidRPr="00AE6A8E">
                <w:rPr>
                  <w:rFonts w:ascii="Times New Roman" w:hAnsi="Times New Roman"/>
                  <w:color w:val="0000FF"/>
                  <w:u w:val="single"/>
                  <w:lang w:val="ru-RU"/>
                </w:rPr>
                <w:t>29</w:t>
              </w:r>
              <w:r>
                <w:rPr>
                  <w:rFonts w:ascii="Times New Roman" w:hAnsi="Times New Roman"/>
                  <w:color w:val="0000FF"/>
                  <w:u w:val="single"/>
                </w:rPr>
                <w:t>f</w:t>
              </w:r>
              <w:r w:rsidRPr="00AE6A8E">
                <w:rPr>
                  <w:rFonts w:ascii="Times New Roman" w:hAnsi="Times New Roman"/>
                  <w:color w:val="0000FF"/>
                  <w:u w:val="single"/>
                  <w:lang w:val="ru-RU"/>
                </w:rPr>
                <w:t>5</w:t>
              </w:r>
              <w:r>
                <w:rPr>
                  <w:rFonts w:ascii="Times New Roman" w:hAnsi="Times New Roman"/>
                  <w:color w:val="0000FF"/>
                  <w:u w:val="single"/>
                </w:rPr>
                <w:t>e</w:t>
              </w:r>
              <w:r w:rsidRPr="00AE6A8E">
                <w:rPr>
                  <w:rFonts w:ascii="Times New Roman" w:hAnsi="Times New Roman"/>
                  <w:color w:val="0000FF"/>
                  <w:u w:val="single"/>
                  <w:lang w:val="ru-RU"/>
                </w:rPr>
                <w:t>94</w:t>
              </w:r>
            </w:hyperlink>
          </w:p>
        </w:tc>
      </w:tr>
      <w:tr w:rsidR="00D826EF" w:rsidRPr="00AE6A8E">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t>118</w:t>
            </w:r>
          </w:p>
        </w:tc>
        <w:tc>
          <w:tcPr>
            <w:tcW w:w="3224"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Патриотическое звучание произведений о Родине, о славных и героических страницах истории России</w:t>
            </w:r>
          </w:p>
        </w:tc>
        <w:tc>
          <w:tcPr>
            <w:tcW w:w="809" w:type="dxa"/>
            <w:tcMar>
              <w:top w:w="50" w:type="dxa"/>
              <w:left w:w="100" w:type="dxa"/>
            </w:tcMar>
            <w:vAlign w:val="center"/>
          </w:tcPr>
          <w:p w:rsidR="00D826EF" w:rsidRDefault="00621914">
            <w:pPr>
              <w:spacing w:after="0"/>
              <w:ind w:left="135"/>
              <w:jc w:val="center"/>
            </w:pPr>
            <w:r w:rsidRPr="00AE6A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826EF" w:rsidRDefault="00D826EF">
            <w:pPr>
              <w:spacing w:after="0"/>
              <w:ind w:left="135"/>
              <w:jc w:val="center"/>
            </w:pP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AE6A8E">
                <w:rPr>
                  <w:rFonts w:ascii="Times New Roman" w:hAnsi="Times New Roman"/>
                  <w:color w:val="0000FF"/>
                  <w:u w:val="single"/>
                  <w:lang w:val="ru-RU"/>
                </w:rPr>
                <w:t>://</w:t>
              </w:r>
              <w:r>
                <w:rPr>
                  <w:rFonts w:ascii="Times New Roman" w:hAnsi="Times New Roman"/>
                  <w:color w:val="0000FF"/>
                  <w:u w:val="single"/>
                </w:rPr>
                <w:t>m</w:t>
              </w:r>
              <w:r w:rsidRPr="00AE6A8E">
                <w:rPr>
                  <w:rFonts w:ascii="Times New Roman" w:hAnsi="Times New Roman"/>
                  <w:color w:val="0000FF"/>
                  <w:u w:val="single"/>
                  <w:lang w:val="ru-RU"/>
                </w:rPr>
                <w:t>.</w:t>
              </w:r>
              <w:r>
                <w:rPr>
                  <w:rFonts w:ascii="Times New Roman" w:hAnsi="Times New Roman"/>
                  <w:color w:val="0000FF"/>
                  <w:u w:val="single"/>
                </w:rPr>
                <w:t>edsoo</w:t>
              </w:r>
              <w:r w:rsidRPr="00AE6A8E">
                <w:rPr>
                  <w:rFonts w:ascii="Times New Roman" w:hAnsi="Times New Roman"/>
                  <w:color w:val="0000FF"/>
                  <w:u w:val="single"/>
                  <w:lang w:val="ru-RU"/>
                </w:rPr>
                <w:t>.</w:t>
              </w:r>
              <w:r>
                <w:rPr>
                  <w:rFonts w:ascii="Times New Roman" w:hAnsi="Times New Roman"/>
                  <w:color w:val="0000FF"/>
                  <w:u w:val="single"/>
                </w:rPr>
                <w:t>ru</w:t>
              </w:r>
              <w:r w:rsidRPr="00AE6A8E">
                <w:rPr>
                  <w:rFonts w:ascii="Times New Roman" w:hAnsi="Times New Roman"/>
                  <w:color w:val="0000FF"/>
                  <w:u w:val="single"/>
                  <w:lang w:val="ru-RU"/>
                </w:rPr>
                <w:t>/</w:t>
              </w:r>
              <w:r>
                <w:rPr>
                  <w:rFonts w:ascii="Times New Roman" w:hAnsi="Times New Roman"/>
                  <w:color w:val="0000FF"/>
                  <w:u w:val="single"/>
                </w:rPr>
                <w:t>f</w:t>
              </w:r>
              <w:r w:rsidRPr="00AE6A8E">
                <w:rPr>
                  <w:rFonts w:ascii="Times New Roman" w:hAnsi="Times New Roman"/>
                  <w:color w:val="0000FF"/>
                  <w:u w:val="single"/>
                  <w:lang w:val="ru-RU"/>
                </w:rPr>
                <w:t>29</w:t>
              </w:r>
              <w:r>
                <w:rPr>
                  <w:rFonts w:ascii="Times New Roman" w:hAnsi="Times New Roman"/>
                  <w:color w:val="0000FF"/>
                  <w:u w:val="single"/>
                </w:rPr>
                <w:t>f</w:t>
              </w:r>
              <w:r w:rsidRPr="00AE6A8E">
                <w:rPr>
                  <w:rFonts w:ascii="Times New Roman" w:hAnsi="Times New Roman"/>
                  <w:color w:val="0000FF"/>
                  <w:u w:val="single"/>
                  <w:lang w:val="ru-RU"/>
                </w:rPr>
                <w:t>5</w:t>
              </w:r>
              <w:r>
                <w:rPr>
                  <w:rFonts w:ascii="Times New Roman" w:hAnsi="Times New Roman"/>
                  <w:color w:val="0000FF"/>
                  <w:u w:val="single"/>
                </w:rPr>
                <w:t>d</w:t>
              </w:r>
              <w:r w:rsidRPr="00AE6A8E">
                <w:rPr>
                  <w:rFonts w:ascii="Times New Roman" w:hAnsi="Times New Roman"/>
                  <w:color w:val="0000FF"/>
                  <w:u w:val="single"/>
                  <w:lang w:val="ru-RU"/>
                </w:rPr>
                <w:t>7</w:t>
              </w:r>
              <w:r>
                <w:rPr>
                  <w:rFonts w:ascii="Times New Roman" w:hAnsi="Times New Roman"/>
                  <w:color w:val="0000FF"/>
                  <w:u w:val="single"/>
                </w:rPr>
                <w:t>c</w:t>
              </w:r>
            </w:hyperlink>
          </w:p>
        </w:tc>
      </w:tr>
      <w:tr w:rsidR="00D826EF" w:rsidRPr="00AE6A8E">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t>119</w:t>
            </w:r>
          </w:p>
        </w:tc>
        <w:tc>
          <w:tcPr>
            <w:tcW w:w="3224"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Книги о приключениях и фантастике</w:t>
            </w:r>
          </w:p>
        </w:tc>
        <w:tc>
          <w:tcPr>
            <w:tcW w:w="809" w:type="dxa"/>
            <w:tcMar>
              <w:top w:w="50" w:type="dxa"/>
              <w:left w:w="100" w:type="dxa"/>
            </w:tcMar>
            <w:vAlign w:val="center"/>
          </w:tcPr>
          <w:p w:rsidR="00D826EF" w:rsidRDefault="00621914">
            <w:pPr>
              <w:spacing w:after="0"/>
              <w:ind w:left="135"/>
              <w:jc w:val="center"/>
            </w:pPr>
            <w:r w:rsidRPr="00AE6A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826EF" w:rsidRDefault="00D826EF">
            <w:pPr>
              <w:spacing w:after="0"/>
              <w:ind w:left="135"/>
              <w:jc w:val="center"/>
            </w:pP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AE6A8E">
                <w:rPr>
                  <w:rFonts w:ascii="Times New Roman" w:hAnsi="Times New Roman"/>
                  <w:color w:val="0000FF"/>
                  <w:u w:val="single"/>
                  <w:lang w:val="ru-RU"/>
                </w:rPr>
                <w:t>://</w:t>
              </w:r>
              <w:r>
                <w:rPr>
                  <w:rFonts w:ascii="Times New Roman" w:hAnsi="Times New Roman"/>
                  <w:color w:val="0000FF"/>
                  <w:u w:val="single"/>
                </w:rPr>
                <w:t>m</w:t>
              </w:r>
              <w:r w:rsidRPr="00AE6A8E">
                <w:rPr>
                  <w:rFonts w:ascii="Times New Roman" w:hAnsi="Times New Roman"/>
                  <w:color w:val="0000FF"/>
                  <w:u w:val="single"/>
                  <w:lang w:val="ru-RU"/>
                </w:rPr>
                <w:t>.</w:t>
              </w:r>
              <w:r>
                <w:rPr>
                  <w:rFonts w:ascii="Times New Roman" w:hAnsi="Times New Roman"/>
                  <w:color w:val="0000FF"/>
                  <w:u w:val="single"/>
                </w:rPr>
                <w:t>edsoo</w:t>
              </w:r>
              <w:r w:rsidRPr="00AE6A8E">
                <w:rPr>
                  <w:rFonts w:ascii="Times New Roman" w:hAnsi="Times New Roman"/>
                  <w:color w:val="0000FF"/>
                  <w:u w:val="single"/>
                  <w:lang w:val="ru-RU"/>
                </w:rPr>
                <w:t>.</w:t>
              </w:r>
              <w:r>
                <w:rPr>
                  <w:rFonts w:ascii="Times New Roman" w:hAnsi="Times New Roman"/>
                  <w:color w:val="0000FF"/>
                  <w:u w:val="single"/>
                </w:rPr>
                <w:t>ru</w:t>
              </w:r>
              <w:r w:rsidRPr="00AE6A8E">
                <w:rPr>
                  <w:rFonts w:ascii="Times New Roman" w:hAnsi="Times New Roman"/>
                  <w:color w:val="0000FF"/>
                  <w:u w:val="single"/>
                  <w:lang w:val="ru-RU"/>
                </w:rPr>
                <w:t>/</w:t>
              </w:r>
              <w:r>
                <w:rPr>
                  <w:rFonts w:ascii="Times New Roman" w:hAnsi="Times New Roman"/>
                  <w:color w:val="0000FF"/>
                  <w:u w:val="single"/>
                </w:rPr>
                <w:t>f</w:t>
              </w:r>
              <w:r w:rsidRPr="00AE6A8E">
                <w:rPr>
                  <w:rFonts w:ascii="Times New Roman" w:hAnsi="Times New Roman"/>
                  <w:color w:val="0000FF"/>
                  <w:u w:val="single"/>
                  <w:lang w:val="ru-RU"/>
                </w:rPr>
                <w:t>29</w:t>
              </w:r>
              <w:r>
                <w:rPr>
                  <w:rFonts w:ascii="Times New Roman" w:hAnsi="Times New Roman"/>
                  <w:color w:val="0000FF"/>
                  <w:u w:val="single"/>
                </w:rPr>
                <w:t>fded</w:t>
              </w:r>
              <w:r w:rsidRPr="00AE6A8E">
                <w:rPr>
                  <w:rFonts w:ascii="Times New Roman" w:hAnsi="Times New Roman"/>
                  <w:color w:val="0000FF"/>
                  <w:u w:val="single"/>
                  <w:lang w:val="ru-RU"/>
                </w:rPr>
                <w:t>2</w:t>
              </w:r>
            </w:hyperlink>
          </w:p>
        </w:tc>
      </w:tr>
      <w:tr w:rsidR="00D826EF" w:rsidRPr="00AE6A8E">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t>120</w:t>
            </w:r>
          </w:p>
        </w:tc>
        <w:tc>
          <w:tcPr>
            <w:tcW w:w="3224"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Зарубежные писатели-сказочники: раскрытие главной мысли и особенности композиции</w:t>
            </w:r>
          </w:p>
        </w:tc>
        <w:tc>
          <w:tcPr>
            <w:tcW w:w="809" w:type="dxa"/>
            <w:tcMar>
              <w:top w:w="50" w:type="dxa"/>
              <w:left w:w="100" w:type="dxa"/>
            </w:tcMar>
            <w:vAlign w:val="center"/>
          </w:tcPr>
          <w:p w:rsidR="00D826EF" w:rsidRDefault="00621914">
            <w:pPr>
              <w:spacing w:after="0"/>
              <w:ind w:left="135"/>
              <w:jc w:val="center"/>
            </w:pPr>
            <w:r w:rsidRPr="00AE6A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826EF" w:rsidRDefault="00D826EF">
            <w:pPr>
              <w:spacing w:after="0"/>
              <w:ind w:left="135"/>
              <w:jc w:val="center"/>
            </w:pP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AE6A8E">
                <w:rPr>
                  <w:rFonts w:ascii="Times New Roman" w:hAnsi="Times New Roman"/>
                  <w:color w:val="0000FF"/>
                  <w:u w:val="single"/>
                  <w:lang w:val="ru-RU"/>
                </w:rPr>
                <w:t>://</w:t>
              </w:r>
              <w:r>
                <w:rPr>
                  <w:rFonts w:ascii="Times New Roman" w:hAnsi="Times New Roman"/>
                  <w:color w:val="0000FF"/>
                  <w:u w:val="single"/>
                </w:rPr>
                <w:t>m</w:t>
              </w:r>
              <w:r w:rsidRPr="00AE6A8E">
                <w:rPr>
                  <w:rFonts w:ascii="Times New Roman" w:hAnsi="Times New Roman"/>
                  <w:color w:val="0000FF"/>
                  <w:u w:val="single"/>
                  <w:lang w:val="ru-RU"/>
                </w:rPr>
                <w:t>.</w:t>
              </w:r>
              <w:r>
                <w:rPr>
                  <w:rFonts w:ascii="Times New Roman" w:hAnsi="Times New Roman"/>
                  <w:color w:val="0000FF"/>
                  <w:u w:val="single"/>
                </w:rPr>
                <w:t>edsoo</w:t>
              </w:r>
              <w:r w:rsidRPr="00AE6A8E">
                <w:rPr>
                  <w:rFonts w:ascii="Times New Roman" w:hAnsi="Times New Roman"/>
                  <w:color w:val="0000FF"/>
                  <w:u w:val="single"/>
                  <w:lang w:val="ru-RU"/>
                </w:rPr>
                <w:t>.</w:t>
              </w:r>
              <w:r>
                <w:rPr>
                  <w:rFonts w:ascii="Times New Roman" w:hAnsi="Times New Roman"/>
                  <w:color w:val="0000FF"/>
                  <w:u w:val="single"/>
                </w:rPr>
                <w:t>ru</w:t>
              </w:r>
              <w:r w:rsidRPr="00AE6A8E">
                <w:rPr>
                  <w:rFonts w:ascii="Times New Roman" w:hAnsi="Times New Roman"/>
                  <w:color w:val="0000FF"/>
                  <w:u w:val="single"/>
                  <w:lang w:val="ru-RU"/>
                </w:rPr>
                <w:t>/</w:t>
              </w:r>
              <w:r>
                <w:rPr>
                  <w:rFonts w:ascii="Times New Roman" w:hAnsi="Times New Roman"/>
                  <w:color w:val="0000FF"/>
                  <w:u w:val="single"/>
                </w:rPr>
                <w:t>f</w:t>
              </w:r>
              <w:r w:rsidRPr="00AE6A8E">
                <w:rPr>
                  <w:rFonts w:ascii="Times New Roman" w:hAnsi="Times New Roman"/>
                  <w:color w:val="0000FF"/>
                  <w:u w:val="single"/>
                  <w:lang w:val="ru-RU"/>
                </w:rPr>
                <w:t>2</w:t>
              </w:r>
              <w:r>
                <w:rPr>
                  <w:rFonts w:ascii="Times New Roman" w:hAnsi="Times New Roman"/>
                  <w:color w:val="0000FF"/>
                  <w:u w:val="single"/>
                </w:rPr>
                <w:t>a</w:t>
              </w:r>
              <w:r w:rsidRPr="00AE6A8E">
                <w:rPr>
                  <w:rFonts w:ascii="Times New Roman" w:hAnsi="Times New Roman"/>
                  <w:color w:val="0000FF"/>
                  <w:u w:val="single"/>
                  <w:lang w:val="ru-RU"/>
                </w:rPr>
                <w:t>087</w:t>
              </w:r>
              <w:r>
                <w:rPr>
                  <w:rFonts w:ascii="Times New Roman" w:hAnsi="Times New Roman"/>
                  <w:color w:val="0000FF"/>
                  <w:u w:val="single"/>
                </w:rPr>
                <w:t>e</w:t>
              </w:r>
              <w:r w:rsidRPr="00AE6A8E">
                <w:rPr>
                  <w:rFonts w:ascii="Times New Roman" w:hAnsi="Times New Roman"/>
                  <w:color w:val="0000FF"/>
                  <w:u w:val="single"/>
                  <w:lang w:val="ru-RU"/>
                </w:rPr>
                <w:t>2</w:t>
              </w:r>
            </w:hyperlink>
          </w:p>
        </w:tc>
      </w:tr>
      <w:tr w:rsidR="00D826EF" w:rsidRPr="00AE6A8E">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t>121</w:t>
            </w:r>
          </w:p>
        </w:tc>
        <w:tc>
          <w:tcPr>
            <w:tcW w:w="3224" w:type="dxa"/>
            <w:tcMar>
              <w:top w:w="50" w:type="dxa"/>
              <w:left w:w="100" w:type="dxa"/>
            </w:tcMar>
            <w:vAlign w:val="center"/>
          </w:tcPr>
          <w:p w:rsidR="00D826EF" w:rsidRDefault="00621914">
            <w:pPr>
              <w:spacing w:after="0"/>
              <w:ind w:left="135"/>
            </w:pPr>
            <w:r w:rsidRPr="00AE6A8E">
              <w:rPr>
                <w:rFonts w:ascii="Times New Roman" w:hAnsi="Times New Roman"/>
                <w:color w:val="000000"/>
                <w:sz w:val="24"/>
                <w:lang w:val="ru-RU"/>
              </w:rPr>
              <w:t xml:space="preserve">Особенности басни как лиро-эпического жанра. </w:t>
            </w:r>
            <w:r>
              <w:rPr>
                <w:rFonts w:ascii="Times New Roman" w:hAnsi="Times New Roman"/>
                <w:color w:val="000000"/>
                <w:sz w:val="24"/>
              </w:rPr>
              <w:t>Басни стихотворные и прозаические</w:t>
            </w:r>
          </w:p>
        </w:tc>
        <w:tc>
          <w:tcPr>
            <w:tcW w:w="809"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826EF" w:rsidRDefault="00D826EF">
            <w:pPr>
              <w:spacing w:after="0"/>
              <w:ind w:left="135"/>
              <w:jc w:val="center"/>
            </w:pP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AE6A8E">
                <w:rPr>
                  <w:rFonts w:ascii="Times New Roman" w:hAnsi="Times New Roman"/>
                  <w:color w:val="0000FF"/>
                  <w:u w:val="single"/>
                  <w:lang w:val="ru-RU"/>
                </w:rPr>
                <w:t>://</w:t>
              </w:r>
              <w:r>
                <w:rPr>
                  <w:rFonts w:ascii="Times New Roman" w:hAnsi="Times New Roman"/>
                  <w:color w:val="0000FF"/>
                  <w:u w:val="single"/>
                </w:rPr>
                <w:t>m</w:t>
              </w:r>
              <w:r w:rsidRPr="00AE6A8E">
                <w:rPr>
                  <w:rFonts w:ascii="Times New Roman" w:hAnsi="Times New Roman"/>
                  <w:color w:val="0000FF"/>
                  <w:u w:val="single"/>
                  <w:lang w:val="ru-RU"/>
                </w:rPr>
                <w:t>.</w:t>
              </w:r>
              <w:r>
                <w:rPr>
                  <w:rFonts w:ascii="Times New Roman" w:hAnsi="Times New Roman"/>
                  <w:color w:val="0000FF"/>
                  <w:u w:val="single"/>
                </w:rPr>
                <w:t>edsoo</w:t>
              </w:r>
              <w:r w:rsidRPr="00AE6A8E">
                <w:rPr>
                  <w:rFonts w:ascii="Times New Roman" w:hAnsi="Times New Roman"/>
                  <w:color w:val="0000FF"/>
                  <w:u w:val="single"/>
                  <w:lang w:val="ru-RU"/>
                </w:rPr>
                <w:t>.</w:t>
              </w:r>
              <w:r>
                <w:rPr>
                  <w:rFonts w:ascii="Times New Roman" w:hAnsi="Times New Roman"/>
                  <w:color w:val="0000FF"/>
                  <w:u w:val="single"/>
                </w:rPr>
                <w:t>ru</w:t>
              </w:r>
              <w:r w:rsidRPr="00AE6A8E">
                <w:rPr>
                  <w:rFonts w:ascii="Times New Roman" w:hAnsi="Times New Roman"/>
                  <w:color w:val="0000FF"/>
                  <w:u w:val="single"/>
                  <w:lang w:val="ru-RU"/>
                </w:rPr>
                <w:t>/</w:t>
              </w:r>
              <w:r>
                <w:rPr>
                  <w:rFonts w:ascii="Times New Roman" w:hAnsi="Times New Roman"/>
                  <w:color w:val="0000FF"/>
                  <w:u w:val="single"/>
                </w:rPr>
                <w:t>f</w:t>
              </w:r>
              <w:r w:rsidRPr="00AE6A8E">
                <w:rPr>
                  <w:rFonts w:ascii="Times New Roman" w:hAnsi="Times New Roman"/>
                  <w:color w:val="0000FF"/>
                  <w:u w:val="single"/>
                  <w:lang w:val="ru-RU"/>
                </w:rPr>
                <w:t>29</w:t>
              </w:r>
              <w:r>
                <w:rPr>
                  <w:rFonts w:ascii="Times New Roman" w:hAnsi="Times New Roman"/>
                  <w:color w:val="0000FF"/>
                  <w:u w:val="single"/>
                </w:rPr>
                <w:t>f</w:t>
              </w:r>
              <w:r w:rsidRPr="00AE6A8E">
                <w:rPr>
                  <w:rFonts w:ascii="Times New Roman" w:hAnsi="Times New Roman"/>
                  <w:color w:val="0000FF"/>
                  <w:u w:val="single"/>
                  <w:lang w:val="ru-RU"/>
                </w:rPr>
                <w:t>8</w:t>
              </w:r>
              <w:r>
                <w:rPr>
                  <w:rFonts w:ascii="Times New Roman" w:hAnsi="Times New Roman"/>
                  <w:color w:val="0000FF"/>
                  <w:u w:val="single"/>
                </w:rPr>
                <w:t>eb</w:t>
              </w:r>
              <w:r w:rsidRPr="00AE6A8E">
                <w:rPr>
                  <w:rFonts w:ascii="Times New Roman" w:hAnsi="Times New Roman"/>
                  <w:color w:val="0000FF"/>
                  <w:u w:val="single"/>
                  <w:lang w:val="ru-RU"/>
                </w:rPr>
                <w:t>4</w:t>
              </w:r>
            </w:hyperlink>
          </w:p>
        </w:tc>
      </w:tr>
      <w:tr w:rsidR="00D826EF" w:rsidRPr="00AE6A8E">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t>122</w:t>
            </w:r>
          </w:p>
        </w:tc>
        <w:tc>
          <w:tcPr>
            <w:tcW w:w="3224"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 xml:space="preserve">Сравнение басен: темы и герои, особенности языка. На примере </w:t>
            </w:r>
            <w:r w:rsidRPr="00AE6A8E">
              <w:rPr>
                <w:rFonts w:ascii="Times New Roman" w:hAnsi="Times New Roman"/>
                <w:color w:val="000000"/>
                <w:sz w:val="24"/>
                <w:lang w:val="ru-RU"/>
              </w:rPr>
              <w:lastRenderedPageBreak/>
              <w:t>басен Крылов И.А. «Стрекоза и муравей», И.И. Хемницера «Стрекоза», Л.Н. Толстого «Стрекоза и муравьи»</w:t>
            </w:r>
          </w:p>
        </w:tc>
        <w:tc>
          <w:tcPr>
            <w:tcW w:w="809" w:type="dxa"/>
            <w:tcMar>
              <w:top w:w="50" w:type="dxa"/>
              <w:left w:w="100" w:type="dxa"/>
            </w:tcMar>
            <w:vAlign w:val="center"/>
          </w:tcPr>
          <w:p w:rsidR="00D826EF" w:rsidRDefault="00621914">
            <w:pPr>
              <w:spacing w:after="0"/>
              <w:ind w:left="135"/>
              <w:jc w:val="center"/>
            </w:pPr>
            <w:r w:rsidRPr="00AE6A8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D826EF" w:rsidRDefault="00D826EF">
            <w:pPr>
              <w:spacing w:after="0"/>
              <w:ind w:left="135"/>
              <w:jc w:val="center"/>
            </w:pP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AE6A8E">
                <w:rPr>
                  <w:rFonts w:ascii="Times New Roman" w:hAnsi="Times New Roman"/>
                  <w:color w:val="0000FF"/>
                  <w:u w:val="single"/>
                  <w:lang w:val="ru-RU"/>
                </w:rPr>
                <w:t>://</w:t>
              </w:r>
              <w:r>
                <w:rPr>
                  <w:rFonts w:ascii="Times New Roman" w:hAnsi="Times New Roman"/>
                  <w:color w:val="0000FF"/>
                  <w:u w:val="single"/>
                </w:rPr>
                <w:t>m</w:t>
              </w:r>
              <w:r w:rsidRPr="00AE6A8E">
                <w:rPr>
                  <w:rFonts w:ascii="Times New Roman" w:hAnsi="Times New Roman"/>
                  <w:color w:val="0000FF"/>
                  <w:u w:val="single"/>
                  <w:lang w:val="ru-RU"/>
                </w:rPr>
                <w:t>.</w:t>
              </w:r>
              <w:r>
                <w:rPr>
                  <w:rFonts w:ascii="Times New Roman" w:hAnsi="Times New Roman"/>
                  <w:color w:val="0000FF"/>
                  <w:u w:val="single"/>
                </w:rPr>
                <w:t>edsoo</w:t>
              </w:r>
              <w:r w:rsidRPr="00AE6A8E">
                <w:rPr>
                  <w:rFonts w:ascii="Times New Roman" w:hAnsi="Times New Roman"/>
                  <w:color w:val="0000FF"/>
                  <w:u w:val="single"/>
                  <w:lang w:val="ru-RU"/>
                </w:rPr>
                <w:t>.</w:t>
              </w:r>
              <w:r>
                <w:rPr>
                  <w:rFonts w:ascii="Times New Roman" w:hAnsi="Times New Roman"/>
                  <w:color w:val="0000FF"/>
                  <w:u w:val="single"/>
                </w:rPr>
                <w:t>ru</w:t>
              </w:r>
              <w:r w:rsidRPr="00AE6A8E">
                <w:rPr>
                  <w:rFonts w:ascii="Times New Roman" w:hAnsi="Times New Roman"/>
                  <w:color w:val="0000FF"/>
                  <w:u w:val="single"/>
                  <w:lang w:val="ru-RU"/>
                </w:rPr>
                <w:t>/</w:t>
              </w:r>
              <w:r>
                <w:rPr>
                  <w:rFonts w:ascii="Times New Roman" w:hAnsi="Times New Roman"/>
                  <w:color w:val="0000FF"/>
                  <w:u w:val="single"/>
                </w:rPr>
                <w:t>f</w:t>
              </w:r>
              <w:r w:rsidRPr="00AE6A8E">
                <w:rPr>
                  <w:rFonts w:ascii="Times New Roman" w:hAnsi="Times New Roman"/>
                  <w:color w:val="0000FF"/>
                  <w:u w:val="single"/>
                  <w:lang w:val="ru-RU"/>
                </w:rPr>
                <w:t>29</w:t>
              </w:r>
              <w:r>
                <w:rPr>
                  <w:rFonts w:ascii="Times New Roman" w:hAnsi="Times New Roman"/>
                  <w:color w:val="0000FF"/>
                  <w:u w:val="single"/>
                </w:rPr>
                <w:t>f</w:t>
              </w:r>
              <w:r w:rsidRPr="00AE6A8E">
                <w:rPr>
                  <w:rFonts w:ascii="Times New Roman" w:hAnsi="Times New Roman"/>
                  <w:color w:val="0000FF"/>
                  <w:u w:val="single"/>
                  <w:lang w:val="ru-RU"/>
                </w:rPr>
                <w:t>8</w:t>
              </w:r>
              <w:r>
                <w:rPr>
                  <w:rFonts w:ascii="Times New Roman" w:hAnsi="Times New Roman"/>
                  <w:color w:val="0000FF"/>
                  <w:u w:val="single"/>
                </w:rPr>
                <w:t>ff</w:t>
              </w:r>
              <w:r w:rsidRPr="00AE6A8E">
                <w:rPr>
                  <w:rFonts w:ascii="Times New Roman" w:hAnsi="Times New Roman"/>
                  <w:color w:val="0000FF"/>
                  <w:u w:val="single"/>
                  <w:lang w:val="ru-RU"/>
                </w:rPr>
                <w:t>4</w:t>
              </w:r>
            </w:hyperlink>
          </w:p>
        </w:tc>
      </w:tr>
      <w:tr w:rsidR="00D826EF" w:rsidRPr="00AE6A8E">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lastRenderedPageBreak/>
              <w:t>123</w:t>
            </w:r>
          </w:p>
        </w:tc>
        <w:tc>
          <w:tcPr>
            <w:tcW w:w="3224"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Аллегория и ирония как характеристика героев басен. На примере басни И.А. Крылова «Мартышка и очки»</w:t>
            </w:r>
          </w:p>
        </w:tc>
        <w:tc>
          <w:tcPr>
            <w:tcW w:w="809" w:type="dxa"/>
            <w:tcMar>
              <w:top w:w="50" w:type="dxa"/>
              <w:left w:w="100" w:type="dxa"/>
            </w:tcMar>
            <w:vAlign w:val="center"/>
          </w:tcPr>
          <w:p w:rsidR="00D826EF" w:rsidRDefault="00621914">
            <w:pPr>
              <w:spacing w:after="0"/>
              <w:ind w:left="135"/>
              <w:jc w:val="center"/>
            </w:pPr>
            <w:r w:rsidRPr="00AE6A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826EF" w:rsidRDefault="00D826EF">
            <w:pPr>
              <w:spacing w:after="0"/>
              <w:ind w:left="135"/>
              <w:jc w:val="center"/>
            </w:pP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AE6A8E">
                <w:rPr>
                  <w:rFonts w:ascii="Times New Roman" w:hAnsi="Times New Roman"/>
                  <w:color w:val="0000FF"/>
                  <w:u w:val="single"/>
                  <w:lang w:val="ru-RU"/>
                </w:rPr>
                <w:t>://</w:t>
              </w:r>
              <w:r>
                <w:rPr>
                  <w:rFonts w:ascii="Times New Roman" w:hAnsi="Times New Roman"/>
                  <w:color w:val="0000FF"/>
                  <w:u w:val="single"/>
                </w:rPr>
                <w:t>m</w:t>
              </w:r>
              <w:r w:rsidRPr="00AE6A8E">
                <w:rPr>
                  <w:rFonts w:ascii="Times New Roman" w:hAnsi="Times New Roman"/>
                  <w:color w:val="0000FF"/>
                  <w:u w:val="single"/>
                  <w:lang w:val="ru-RU"/>
                </w:rPr>
                <w:t>.</w:t>
              </w:r>
              <w:r>
                <w:rPr>
                  <w:rFonts w:ascii="Times New Roman" w:hAnsi="Times New Roman"/>
                  <w:color w:val="0000FF"/>
                  <w:u w:val="single"/>
                </w:rPr>
                <w:t>edsoo</w:t>
              </w:r>
              <w:r w:rsidRPr="00AE6A8E">
                <w:rPr>
                  <w:rFonts w:ascii="Times New Roman" w:hAnsi="Times New Roman"/>
                  <w:color w:val="0000FF"/>
                  <w:u w:val="single"/>
                  <w:lang w:val="ru-RU"/>
                </w:rPr>
                <w:t>.</w:t>
              </w:r>
              <w:r>
                <w:rPr>
                  <w:rFonts w:ascii="Times New Roman" w:hAnsi="Times New Roman"/>
                  <w:color w:val="0000FF"/>
                  <w:u w:val="single"/>
                </w:rPr>
                <w:t>ru</w:t>
              </w:r>
              <w:r w:rsidRPr="00AE6A8E">
                <w:rPr>
                  <w:rFonts w:ascii="Times New Roman" w:hAnsi="Times New Roman"/>
                  <w:color w:val="0000FF"/>
                  <w:u w:val="single"/>
                  <w:lang w:val="ru-RU"/>
                </w:rPr>
                <w:t>/</w:t>
              </w:r>
              <w:r>
                <w:rPr>
                  <w:rFonts w:ascii="Times New Roman" w:hAnsi="Times New Roman"/>
                  <w:color w:val="0000FF"/>
                  <w:u w:val="single"/>
                </w:rPr>
                <w:t>f</w:t>
              </w:r>
              <w:r w:rsidRPr="00AE6A8E">
                <w:rPr>
                  <w:rFonts w:ascii="Times New Roman" w:hAnsi="Times New Roman"/>
                  <w:color w:val="0000FF"/>
                  <w:u w:val="single"/>
                  <w:lang w:val="ru-RU"/>
                </w:rPr>
                <w:t>29</w:t>
              </w:r>
              <w:r>
                <w:rPr>
                  <w:rFonts w:ascii="Times New Roman" w:hAnsi="Times New Roman"/>
                  <w:color w:val="0000FF"/>
                  <w:u w:val="single"/>
                </w:rPr>
                <w:t>f</w:t>
              </w:r>
              <w:r w:rsidRPr="00AE6A8E">
                <w:rPr>
                  <w:rFonts w:ascii="Times New Roman" w:hAnsi="Times New Roman"/>
                  <w:color w:val="0000FF"/>
                  <w:u w:val="single"/>
                  <w:lang w:val="ru-RU"/>
                </w:rPr>
                <w:t>91</w:t>
              </w:r>
              <w:r>
                <w:rPr>
                  <w:rFonts w:ascii="Times New Roman" w:hAnsi="Times New Roman"/>
                  <w:color w:val="0000FF"/>
                  <w:u w:val="single"/>
                </w:rPr>
                <w:t>d</w:t>
              </w:r>
              <w:r w:rsidRPr="00AE6A8E">
                <w:rPr>
                  <w:rFonts w:ascii="Times New Roman" w:hAnsi="Times New Roman"/>
                  <w:color w:val="0000FF"/>
                  <w:u w:val="single"/>
                  <w:lang w:val="ru-RU"/>
                </w:rPr>
                <w:t>4</w:t>
              </w:r>
            </w:hyperlink>
          </w:p>
        </w:tc>
      </w:tr>
      <w:tr w:rsidR="00D826EF" w:rsidRPr="00AE6A8E">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t>124</w:t>
            </w:r>
          </w:p>
        </w:tc>
        <w:tc>
          <w:tcPr>
            <w:tcW w:w="3224" w:type="dxa"/>
            <w:tcMar>
              <w:top w:w="50" w:type="dxa"/>
              <w:left w:w="100" w:type="dxa"/>
            </w:tcMar>
            <w:vAlign w:val="center"/>
          </w:tcPr>
          <w:p w:rsidR="00D826EF" w:rsidRDefault="00621914">
            <w:pPr>
              <w:spacing w:after="0"/>
              <w:ind w:left="135"/>
            </w:pPr>
            <w:r w:rsidRPr="00AE6A8E">
              <w:rPr>
                <w:rFonts w:ascii="Times New Roman" w:hAnsi="Times New Roman"/>
                <w:color w:val="000000"/>
                <w:sz w:val="24"/>
                <w:lang w:val="ru-RU"/>
              </w:rPr>
              <w:t xml:space="preserve">Работа с баснями И.А. Крылова. </w:t>
            </w:r>
            <w:r>
              <w:rPr>
                <w:rFonts w:ascii="Times New Roman" w:hAnsi="Times New Roman"/>
                <w:color w:val="000000"/>
                <w:sz w:val="24"/>
              </w:rPr>
              <w:t>Инсценирование их сюжета</w:t>
            </w:r>
          </w:p>
        </w:tc>
        <w:tc>
          <w:tcPr>
            <w:tcW w:w="809"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826EF" w:rsidRDefault="00D826EF">
            <w:pPr>
              <w:spacing w:after="0"/>
              <w:ind w:left="135"/>
              <w:jc w:val="center"/>
            </w:pP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AE6A8E">
                <w:rPr>
                  <w:rFonts w:ascii="Times New Roman" w:hAnsi="Times New Roman"/>
                  <w:color w:val="0000FF"/>
                  <w:u w:val="single"/>
                  <w:lang w:val="ru-RU"/>
                </w:rPr>
                <w:t>://</w:t>
              </w:r>
              <w:r>
                <w:rPr>
                  <w:rFonts w:ascii="Times New Roman" w:hAnsi="Times New Roman"/>
                  <w:color w:val="0000FF"/>
                  <w:u w:val="single"/>
                </w:rPr>
                <w:t>m</w:t>
              </w:r>
              <w:r w:rsidRPr="00AE6A8E">
                <w:rPr>
                  <w:rFonts w:ascii="Times New Roman" w:hAnsi="Times New Roman"/>
                  <w:color w:val="0000FF"/>
                  <w:u w:val="single"/>
                  <w:lang w:val="ru-RU"/>
                </w:rPr>
                <w:t>.</w:t>
              </w:r>
              <w:r>
                <w:rPr>
                  <w:rFonts w:ascii="Times New Roman" w:hAnsi="Times New Roman"/>
                  <w:color w:val="0000FF"/>
                  <w:u w:val="single"/>
                </w:rPr>
                <w:t>edsoo</w:t>
              </w:r>
              <w:r w:rsidRPr="00AE6A8E">
                <w:rPr>
                  <w:rFonts w:ascii="Times New Roman" w:hAnsi="Times New Roman"/>
                  <w:color w:val="0000FF"/>
                  <w:u w:val="single"/>
                  <w:lang w:val="ru-RU"/>
                </w:rPr>
                <w:t>.</w:t>
              </w:r>
              <w:r>
                <w:rPr>
                  <w:rFonts w:ascii="Times New Roman" w:hAnsi="Times New Roman"/>
                  <w:color w:val="0000FF"/>
                  <w:u w:val="single"/>
                </w:rPr>
                <w:t>ru</w:t>
              </w:r>
              <w:r w:rsidRPr="00AE6A8E">
                <w:rPr>
                  <w:rFonts w:ascii="Times New Roman" w:hAnsi="Times New Roman"/>
                  <w:color w:val="0000FF"/>
                  <w:u w:val="single"/>
                  <w:lang w:val="ru-RU"/>
                </w:rPr>
                <w:t>/</w:t>
              </w:r>
              <w:r>
                <w:rPr>
                  <w:rFonts w:ascii="Times New Roman" w:hAnsi="Times New Roman"/>
                  <w:color w:val="0000FF"/>
                  <w:u w:val="single"/>
                </w:rPr>
                <w:t>f</w:t>
              </w:r>
              <w:r w:rsidRPr="00AE6A8E">
                <w:rPr>
                  <w:rFonts w:ascii="Times New Roman" w:hAnsi="Times New Roman"/>
                  <w:color w:val="0000FF"/>
                  <w:u w:val="single"/>
                  <w:lang w:val="ru-RU"/>
                </w:rPr>
                <w:t>29</w:t>
              </w:r>
              <w:r>
                <w:rPr>
                  <w:rFonts w:ascii="Times New Roman" w:hAnsi="Times New Roman"/>
                  <w:color w:val="0000FF"/>
                  <w:u w:val="single"/>
                </w:rPr>
                <w:t>f</w:t>
              </w:r>
              <w:r w:rsidRPr="00AE6A8E">
                <w:rPr>
                  <w:rFonts w:ascii="Times New Roman" w:hAnsi="Times New Roman"/>
                  <w:color w:val="0000FF"/>
                  <w:u w:val="single"/>
                  <w:lang w:val="ru-RU"/>
                </w:rPr>
                <w:t>9300</w:t>
              </w:r>
            </w:hyperlink>
          </w:p>
        </w:tc>
      </w:tr>
      <w:tr w:rsidR="00D826EF" w:rsidRPr="00AE6A8E">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t>125</w:t>
            </w:r>
          </w:p>
        </w:tc>
        <w:tc>
          <w:tcPr>
            <w:tcW w:w="3224"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Язык басен И.А. Крылова: пословицы, поговорки, крылатые выражения</w:t>
            </w:r>
          </w:p>
        </w:tc>
        <w:tc>
          <w:tcPr>
            <w:tcW w:w="809" w:type="dxa"/>
            <w:tcMar>
              <w:top w:w="50" w:type="dxa"/>
              <w:left w:w="100" w:type="dxa"/>
            </w:tcMar>
            <w:vAlign w:val="center"/>
          </w:tcPr>
          <w:p w:rsidR="00D826EF" w:rsidRDefault="00621914">
            <w:pPr>
              <w:spacing w:after="0"/>
              <w:ind w:left="135"/>
              <w:jc w:val="center"/>
            </w:pPr>
            <w:r w:rsidRPr="00AE6A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826EF" w:rsidRDefault="00D826EF">
            <w:pPr>
              <w:spacing w:after="0"/>
              <w:ind w:left="135"/>
              <w:jc w:val="center"/>
            </w:pP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AE6A8E">
                <w:rPr>
                  <w:rFonts w:ascii="Times New Roman" w:hAnsi="Times New Roman"/>
                  <w:color w:val="0000FF"/>
                  <w:u w:val="single"/>
                  <w:lang w:val="ru-RU"/>
                </w:rPr>
                <w:t>://</w:t>
              </w:r>
              <w:r>
                <w:rPr>
                  <w:rFonts w:ascii="Times New Roman" w:hAnsi="Times New Roman"/>
                  <w:color w:val="0000FF"/>
                  <w:u w:val="single"/>
                </w:rPr>
                <w:t>m</w:t>
              </w:r>
              <w:r w:rsidRPr="00AE6A8E">
                <w:rPr>
                  <w:rFonts w:ascii="Times New Roman" w:hAnsi="Times New Roman"/>
                  <w:color w:val="0000FF"/>
                  <w:u w:val="single"/>
                  <w:lang w:val="ru-RU"/>
                </w:rPr>
                <w:t>.</w:t>
              </w:r>
              <w:r>
                <w:rPr>
                  <w:rFonts w:ascii="Times New Roman" w:hAnsi="Times New Roman"/>
                  <w:color w:val="0000FF"/>
                  <w:u w:val="single"/>
                </w:rPr>
                <w:t>edsoo</w:t>
              </w:r>
              <w:r w:rsidRPr="00AE6A8E">
                <w:rPr>
                  <w:rFonts w:ascii="Times New Roman" w:hAnsi="Times New Roman"/>
                  <w:color w:val="0000FF"/>
                  <w:u w:val="single"/>
                  <w:lang w:val="ru-RU"/>
                </w:rPr>
                <w:t>.</w:t>
              </w:r>
              <w:r>
                <w:rPr>
                  <w:rFonts w:ascii="Times New Roman" w:hAnsi="Times New Roman"/>
                  <w:color w:val="0000FF"/>
                  <w:u w:val="single"/>
                </w:rPr>
                <w:t>ru</w:t>
              </w:r>
              <w:r w:rsidRPr="00AE6A8E">
                <w:rPr>
                  <w:rFonts w:ascii="Times New Roman" w:hAnsi="Times New Roman"/>
                  <w:color w:val="0000FF"/>
                  <w:u w:val="single"/>
                  <w:lang w:val="ru-RU"/>
                </w:rPr>
                <w:t>/</w:t>
              </w:r>
              <w:r>
                <w:rPr>
                  <w:rFonts w:ascii="Times New Roman" w:hAnsi="Times New Roman"/>
                  <w:color w:val="0000FF"/>
                  <w:u w:val="single"/>
                </w:rPr>
                <w:t>f</w:t>
              </w:r>
              <w:r w:rsidRPr="00AE6A8E">
                <w:rPr>
                  <w:rFonts w:ascii="Times New Roman" w:hAnsi="Times New Roman"/>
                  <w:color w:val="0000FF"/>
                  <w:u w:val="single"/>
                  <w:lang w:val="ru-RU"/>
                </w:rPr>
                <w:t>29</w:t>
              </w:r>
              <w:r>
                <w:rPr>
                  <w:rFonts w:ascii="Times New Roman" w:hAnsi="Times New Roman"/>
                  <w:color w:val="0000FF"/>
                  <w:u w:val="single"/>
                </w:rPr>
                <w:t>f</w:t>
              </w:r>
              <w:r w:rsidRPr="00AE6A8E">
                <w:rPr>
                  <w:rFonts w:ascii="Times New Roman" w:hAnsi="Times New Roman"/>
                  <w:color w:val="0000FF"/>
                  <w:u w:val="single"/>
                  <w:lang w:val="ru-RU"/>
                </w:rPr>
                <w:t>9300</w:t>
              </w:r>
            </w:hyperlink>
          </w:p>
        </w:tc>
      </w:tr>
      <w:tr w:rsidR="00D826EF" w:rsidRPr="00AE6A8E">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t>126</w:t>
            </w:r>
          </w:p>
        </w:tc>
        <w:tc>
          <w:tcPr>
            <w:tcW w:w="3224"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Особенности сюжета «Путешествия Гулливера» Джонатана Свифта (отдельные главы)</w:t>
            </w:r>
          </w:p>
        </w:tc>
        <w:tc>
          <w:tcPr>
            <w:tcW w:w="809" w:type="dxa"/>
            <w:tcMar>
              <w:top w:w="50" w:type="dxa"/>
              <w:left w:w="100" w:type="dxa"/>
            </w:tcMar>
            <w:vAlign w:val="center"/>
          </w:tcPr>
          <w:p w:rsidR="00D826EF" w:rsidRDefault="00621914">
            <w:pPr>
              <w:spacing w:after="0"/>
              <w:ind w:left="135"/>
              <w:jc w:val="center"/>
            </w:pPr>
            <w:r w:rsidRPr="00AE6A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826EF" w:rsidRDefault="00D826EF">
            <w:pPr>
              <w:spacing w:after="0"/>
              <w:ind w:left="135"/>
              <w:jc w:val="center"/>
            </w:pP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AE6A8E">
                <w:rPr>
                  <w:rFonts w:ascii="Times New Roman" w:hAnsi="Times New Roman"/>
                  <w:color w:val="0000FF"/>
                  <w:u w:val="single"/>
                  <w:lang w:val="ru-RU"/>
                </w:rPr>
                <w:t>://</w:t>
              </w:r>
              <w:r>
                <w:rPr>
                  <w:rFonts w:ascii="Times New Roman" w:hAnsi="Times New Roman"/>
                  <w:color w:val="0000FF"/>
                  <w:u w:val="single"/>
                </w:rPr>
                <w:t>m</w:t>
              </w:r>
              <w:r w:rsidRPr="00AE6A8E">
                <w:rPr>
                  <w:rFonts w:ascii="Times New Roman" w:hAnsi="Times New Roman"/>
                  <w:color w:val="0000FF"/>
                  <w:u w:val="single"/>
                  <w:lang w:val="ru-RU"/>
                </w:rPr>
                <w:t>.</w:t>
              </w:r>
              <w:r>
                <w:rPr>
                  <w:rFonts w:ascii="Times New Roman" w:hAnsi="Times New Roman"/>
                  <w:color w:val="0000FF"/>
                  <w:u w:val="single"/>
                </w:rPr>
                <w:t>edsoo</w:t>
              </w:r>
              <w:r w:rsidRPr="00AE6A8E">
                <w:rPr>
                  <w:rFonts w:ascii="Times New Roman" w:hAnsi="Times New Roman"/>
                  <w:color w:val="0000FF"/>
                  <w:u w:val="single"/>
                  <w:lang w:val="ru-RU"/>
                </w:rPr>
                <w:t>.</w:t>
              </w:r>
              <w:r>
                <w:rPr>
                  <w:rFonts w:ascii="Times New Roman" w:hAnsi="Times New Roman"/>
                  <w:color w:val="0000FF"/>
                  <w:u w:val="single"/>
                </w:rPr>
                <w:t>ru</w:t>
              </w:r>
              <w:r w:rsidRPr="00AE6A8E">
                <w:rPr>
                  <w:rFonts w:ascii="Times New Roman" w:hAnsi="Times New Roman"/>
                  <w:color w:val="0000FF"/>
                  <w:u w:val="single"/>
                  <w:lang w:val="ru-RU"/>
                </w:rPr>
                <w:t>/</w:t>
              </w:r>
              <w:r>
                <w:rPr>
                  <w:rFonts w:ascii="Times New Roman" w:hAnsi="Times New Roman"/>
                  <w:color w:val="0000FF"/>
                  <w:u w:val="single"/>
                </w:rPr>
                <w:t>f</w:t>
              </w:r>
              <w:r w:rsidRPr="00AE6A8E">
                <w:rPr>
                  <w:rFonts w:ascii="Times New Roman" w:hAnsi="Times New Roman"/>
                  <w:color w:val="0000FF"/>
                  <w:u w:val="single"/>
                  <w:lang w:val="ru-RU"/>
                </w:rPr>
                <w:t>2</w:t>
              </w:r>
              <w:r>
                <w:rPr>
                  <w:rFonts w:ascii="Times New Roman" w:hAnsi="Times New Roman"/>
                  <w:color w:val="0000FF"/>
                  <w:u w:val="single"/>
                </w:rPr>
                <w:t>a</w:t>
              </w:r>
              <w:r w:rsidRPr="00AE6A8E">
                <w:rPr>
                  <w:rFonts w:ascii="Times New Roman" w:hAnsi="Times New Roman"/>
                  <w:color w:val="0000FF"/>
                  <w:u w:val="single"/>
                  <w:lang w:val="ru-RU"/>
                </w:rPr>
                <w:t>08986</w:t>
              </w:r>
            </w:hyperlink>
          </w:p>
        </w:tc>
      </w:tr>
      <w:tr w:rsidR="00D826EF" w:rsidRPr="00AE6A8E">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t>127</w:t>
            </w:r>
          </w:p>
        </w:tc>
        <w:tc>
          <w:tcPr>
            <w:tcW w:w="3224"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Характеристика главного героя «Путешествия Гулливера» Джонатана Свифта (отдельные главы)</w:t>
            </w:r>
          </w:p>
        </w:tc>
        <w:tc>
          <w:tcPr>
            <w:tcW w:w="809" w:type="dxa"/>
            <w:tcMar>
              <w:top w:w="50" w:type="dxa"/>
              <w:left w:w="100" w:type="dxa"/>
            </w:tcMar>
            <w:vAlign w:val="center"/>
          </w:tcPr>
          <w:p w:rsidR="00D826EF" w:rsidRDefault="00621914">
            <w:pPr>
              <w:spacing w:after="0"/>
              <w:ind w:left="135"/>
              <w:jc w:val="center"/>
            </w:pPr>
            <w:r w:rsidRPr="00AE6A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826EF" w:rsidRDefault="00D826EF">
            <w:pPr>
              <w:spacing w:after="0"/>
              <w:ind w:left="135"/>
              <w:jc w:val="center"/>
            </w:pP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AE6A8E">
                <w:rPr>
                  <w:rFonts w:ascii="Times New Roman" w:hAnsi="Times New Roman"/>
                  <w:color w:val="0000FF"/>
                  <w:u w:val="single"/>
                  <w:lang w:val="ru-RU"/>
                </w:rPr>
                <w:t>://</w:t>
              </w:r>
              <w:r>
                <w:rPr>
                  <w:rFonts w:ascii="Times New Roman" w:hAnsi="Times New Roman"/>
                  <w:color w:val="0000FF"/>
                  <w:u w:val="single"/>
                </w:rPr>
                <w:t>m</w:t>
              </w:r>
              <w:r w:rsidRPr="00AE6A8E">
                <w:rPr>
                  <w:rFonts w:ascii="Times New Roman" w:hAnsi="Times New Roman"/>
                  <w:color w:val="0000FF"/>
                  <w:u w:val="single"/>
                  <w:lang w:val="ru-RU"/>
                </w:rPr>
                <w:t>.</w:t>
              </w:r>
              <w:r>
                <w:rPr>
                  <w:rFonts w:ascii="Times New Roman" w:hAnsi="Times New Roman"/>
                  <w:color w:val="0000FF"/>
                  <w:u w:val="single"/>
                </w:rPr>
                <w:t>edsoo</w:t>
              </w:r>
              <w:r w:rsidRPr="00AE6A8E">
                <w:rPr>
                  <w:rFonts w:ascii="Times New Roman" w:hAnsi="Times New Roman"/>
                  <w:color w:val="0000FF"/>
                  <w:u w:val="single"/>
                  <w:lang w:val="ru-RU"/>
                </w:rPr>
                <w:t>.</w:t>
              </w:r>
              <w:r>
                <w:rPr>
                  <w:rFonts w:ascii="Times New Roman" w:hAnsi="Times New Roman"/>
                  <w:color w:val="0000FF"/>
                  <w:u w:val="single"/>
                </w:rPr>
                <w:t>ru</w:t>
              </w:r>
              <w:r w:rsidRPr="00AE6A8E">
                <w:rPr>
                  <w:rFonts w:ascii="Times New Roman" w:hAnsi="Times New Roman"/>
                  <w:color w:val="0000FF"/>
                  <w:u w:val="single"/>
                  <w:lang w:val="ru-RU"/>
                </w:rPr>
                <w:t>/</w:t>
              </w:r>
              <w:r>
                <w:rPr>
                  <w:rFonts w:ascii="Times New Roman" w:hAnsi="Times New Roman"/>
                  <w:color w:val="0000FF"/>
                  <w:u w:val="single"/>
                </w:rPr>
                <w:t>f</w:t>
              </w:r>
              <w:r w:rsidRPr="00AE6A8E">
                <w:rPr>
                  <w:rFonts w:ascii="Times New Roman" w:hAnsi="Times New Roman"/>
                  <w:color w:val="0000FF"/>
                  <w:u w:val="single"/>
                  <w:lang w:val="ru-RU"/>
                </w:rPr>
                <w:t>2</w:t>
              </w:r>
              <w:r>
                <w:rPr>
                  <w:rFonts w:ascii="Times New Roman" w:hAnsi="Times New Roman"/>
                  <w:color w:val="0000FF"/>
                  <w:u w:val="single"/>
                </w:rPr>
                <w:t>a</w:t>
              </w:r>
              <w:r w:rsidRPr="00AE6A8E">
                <w:rPr>
                  <w:rFonts w:ascii="Times New Roman" w:hAnsi="Times New Roman"/>
                  <w:color w:val="0000FF"/>
                  <w:u w:val="single"/>
                  <w:lang w:val="ru-RU"/>
                </w:rPr>
                <w:t>08</w:t>
              </w:r>
              <w:r>
                <w:rPr>
                  <w:rFonts w:ascii="Times New Roman" w:hAnsi="Times New Roman"/>
                  <w:color w:val="0000FF"/>
                  <w:u w:val="single"/>
                </w:rPr>
                <w:t>b</w:t>
              </w:r>
              <w:r w:rsidRPr="00AE6A8E">
                <w:rPr>
                  <w:rFonts w:ascii="Times New Roman" w:hAnsi="Times New Roman"/>
                  <w:color w:val="0000FF"/>
                  <w:u w:val="single"/>
                  <w:lang w:val="ru-RU"/>
                </w:rPr>
                <w:t>2</w:t>
              </w:r>
              <w:r>
                <w:rPr>
                  <w:rFonts w:ascii="Times New Roman" w:hAnsi="Times New Roman"/>
                  <w:color w:val="0000FF"/>
                  <w:u w:val="single"/>
                </w:rPr>
                <w:t>a</w:t>
              </w:r>
            </w:hyperlink>
          </w:p>
        </w:tc>
      </w:tr>
      <w:tr w:rsidR="00D826EF" w:rsidRPr="00AE6A8E">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t>128</w:t>
            </w:r>
          </w:p>
        </w:tc>
        <w:tc>
          <w:tcPr>
            <w:tcW w:w="3224" w:type="dxa"/>
            <w:tcMar>
              <w:top w:w="50" w:type="dxa"/>
              <w:left w:w="100" w:type="dxa"/>
            </w:tcMar>
            <w:vAlign w:val="center"/>
          </w:tcPr>
          <w:p w:rsidR="00D826EF" w:rsidRDefault="00621914">
            <w:pPr>
              <w:spacing w:after="0"/>
              <w:ind w:left="135"/>
            </w:pPr>
            <w:r w:rsidRPr="00AE6A8E">
              <w:rPr>
                <w:rFonts w:ascii="Times New Roman" w:hAnsi="Times New Roman"/>
                <w:color w:val="000000"/>
                <w:sz w:val="24"/>
                <w:lang w:val="ru-RU"/>
              </w:rPr>
              <w:t xml:space="preserve">Особенности построения (композиция) литературной сказки: составление плана. </w:t>
            </w:r>
            <w:r>
              <w:rPr>
                <w:rFonts w:ascii="Times New Roman" w:hAnsi="Times New Roman"/>
                <w:color w:val="000000"/>
                <w:sz w:val="24"/>
              </w:rPr>
              <w:t>Х. К. Андерсен "Русалочка"</w:t>
            </w:r>
          </w:p>
        </w:tc>
        <w:tc>
          <w:tcPr>
            <w:tcW w:w="809"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826EF" w:rsidRDefault="00D826EF">
            <w:pPr>
              <w:spacing w:after="0"/>
              <w:ind w:left="135"/>
              <w:jc w:val="center"/>
            </w:pP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AE6A8E">
                <w:rPr>
                  <w:rFonts w:ascii="Times New Roman" w:hAnsi="Times New Roman"/>
                  <w:color w:val="0000FF"/>
                  <w:u w:val="single"/>
                  <w:lang w:val="ru-RU"/>
                </w:rPr>
                <w:t>://</w:t>
              </w:r>
              <w:r>
                <w:rPr>
                  <w:rFonts w:ascii="Times New Roman" w:hAnsi="Times New Roman"/>
                  <w:color w:val="0000FF"/>
                  <w:u w:val="single"/>
                </w:rPr>
                <w:t>m</w:t>
              </w:r>
              <w:r w:rsidRPr="00AE6A8E">
                <w:rPr>
                  <w:rFonts w:ascii="Times New Roman" w:hAnsi="Times New Roman"/>
                  <w:color w:val="0000FF"/>
                  <w:u w:val="single"/>
                  <w:lang w:val="ru-RU"/>
                </w:rPr>
                <w:t>.</w:t>
              </w:r>
              <w:r>
                <w:rPr>
                  <w:rFonts w:ascii="Times New Roman" w:hAnsi="Times New Roman"/>
                  <w:color w:val="0000FF"/>
                  <w:u w:val="single"/>
                </w:rPr>
                <w:t>edsoo</w:t>
              </w:r>
              <w:r w:rsidRPr="00AE6A8E">
                <w:rPr>
                  <w:rFonts w:ascii="Times New Roman" w:hAnsi="Times New Roman"/>
                  <w:color w:val="0000FF"/>
                  <w:u w:val="single"/>
                  <w:lang w:val="ru-RU"/>
                </w:rPr>
                <w:t>.</w:t>
              </w:r>
              <w:r>
                <w:rPr>
                  <w:rFonts w:ascii="Times New Roman" w:hAnsi="Times New Roman"/>
                  <w:color w:val="0000FF"/>
                  <w:u w:val="single"/>
                </w:rPr>
                <w:t>ru</w:t>
              </w:r>
              <w:r w:rsidRPr="00AE6A8E">
                <w:rPr>
                  <w:rFonts w:ascii="Times New Roman" w:hAnsi="Times New Roman"/>
                  <w:color w:val="0000FF"/>
                  <w:u w:val="single"/>
                  <w:lang w:val="ru-RU"/>
                </w:rPr>
                <w:t>/</w:t>
              </w:r>
              <w:r>
                <w:rPr>
                  <w:rFonts w:ascii="Times New Roman" w:hAnsi="Times New Roman"/>
                  <w:color w:val="0000FF"/>
                  <w:u w:val="single"/>
                </w:rPr>
                <w:t>f</w:t>
              </w:r>
              <w:r w:rsidRPr="00AE6A8E">
                <w:rPr>
                  <w:rFonts w:ascii="Times New Roman" w:hAnsi="Times New Roman"/>
                  <w:color w:val="0000FF"/>
                  <w:u w:val="single"/>
                  <w:lang w:val="ru-RU"/>
                </w:rPr>
                <w:t>2</w:t>
              </w:r>
              <w:r>
                <w:rPr>
                  <w:rFonts w:ascii="Times New Roman" w:hAnsi="Times New Roman"/>
                  <w:color w:val="0000FF"/>
                  <w:u w:val="single"/>
                </w:rPr>
                <w:t>a</w:t>
              </w:r>
              <w:r w:rsidRPr="00AE6A8E">
                <w:rPr>
                  <w:rFonts w:ascii="Times New Roman" w:hAnsi="Times New Roman"/>
                  <w:color w:val="0000FF"/>
                  <w:u w:val="single"/>
                  <w:lang w:val="ru-RU"/>
                </w:rPr>
                <w:t>08</w:t>
              </w:r>
              <w:r>
                <w:rPr>
                  <w:rFonts w:ascii="Times New Roman" w:hAnsi="Times New Roman"/>
                  <w:color w:val="0000FF"/>
                  <w:u w:val="single"/>
                </w:rPr>
                <w:t>cb</w:t>
              </w:r>
              <w:r w:rsidRPr="00AE6A8E">
                <w:rPr>
                  <w:rFonts w:ascii="Times New Roman" w:hAnsi="Times New Roman"/>
                  <w:color w:val="0000FF"/>
                  <w:u w:val="single"/>
                  <w:lang w:val="ru-RU"/>
                </w:rPr>
                <w:t>0</w:t>
              </w:r>
            </w:hyperlink>
          </w:p>
        </w:tc>
      </w:tr>
      <w:tr w:rsidR="00D826EF" w:rsidRPr="00AE6A8E">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t>129</w:t>
            </w:r>
          </w:p>
        </w:tc>
        <w:tc>
          <w:tcPr>
            <w:tcW w:w="3224"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Средства художественной выразительности в литературной сказке. Х. К. Андерсен "Дикие лебеди"</w:t>
            </w:r>
          </w:p>
        </w:tc>
        <w:tc>
          <w:tcPr>
            <w:tcW w:w="809" w:type="dxa"/>
            <w:tcMar>
              <w:top w:w="50" w:type="dxa"/>
              <w:left w:w="100" w:type="dxa"/>
            </w:tcMar>
            <w:vAlign w:val="center"/>
          </w:tcPr>
          <w:p w:rsidR="00D826EF" w:rsidRDefault="00621914">
            <w:pPr>
              <w:spacing w:after="0"/>
              <w:ind w:left="135"/>
              <w:jc w:val="center"/>
            </w:pPr>
            <w:r w:rsidRPr="00AE6A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826EF" w:rsidRDefault="00D826EF">
            <w:pPr>
              <w:spacing w:after="0"/>
              <w:ind w:left="135"/>
              <w:jc w:val="center"/>
            </w:pP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AE6A8E">
                <w:rPr>
                  <w:rFonts w:ascii="Times New Roman" w:hAnsi="Times New Roman"/>
                  <w:color w:val="0000FF"/>
                  <w:u w:val="single"/>
                  <w:lang w:val="ru-RU"/>
                </w:rPr>
                <w:t>://</w:t>
              </w:r>
              <w:r>
                <w:rPr>
                  <w:rFonts w:ascii="Times New Roman" w:hAnsi="Times New Roman"/>
                  <w:color w:val="0000FF"/>
                  <w:u w:val="single"/>
                </w:rPr>
                <w:t>m</w:t>
              </w:r>
              <w:r w:rsidRPr="00AE6A8E">
                <w:rPr>
                  <w:rFonts w:ascii="Times New Roman" w:hAnsi="Times New Roman"/>
                  <w:color w:val="0000FF"/>
                  <w:u w:val="single"/>
                  <w:lang w:val="ru-RU"/>
                </w:rPr>
                <w:t>.</w:t>
              </w:r>
              <w:r>
                <w:rPr>
                  <w:rFonts w:ascii="Times New Roman" w:hAnsi="Times New Roman"/>
                  <w:color w:val="0000FF"/>
                  <w:u w:val="single"/>
                </w:rPr>
                <w:t>edsoo</w:t>
              </w:r>
              <w:r w:rsidRPr="00AE6A8E">
                <w:rPr>
                  <w:rFonts w:ascii="Times New Roman" w:hAnsi="Times New Roman"/>
                  <w:color w:val="0000FF"/>
                  <w:u w:val="single"/>
                  <w:lang w:val="ru-RU"/>
                </w:rPr>
                <w:t>.</w:t>
              </w:r>
              <w:r>
                <w:rPr>
                  <w:rFonts w:ascii="Times New Roman" w:hAnsi="Times New Roman"/>
                  <w:color w:val="0000FF"/>
                  <w:u w:val="single"/>
                </w:rPr>
                <w:t>ru</w:t>
              </w:r>
              <w:r w:rsidRPr="00AE6A8E">
                <w:rPr>
                  <w:rFonts w:ascii="Times New Roman" w:hAnsi="Times New Roman"/>
                  <w:color w:val="0000FF"/>
                  <w:u w:val="single"/>
                  <w:lang w:val="ru-RU"/>
                </w:rPr>
                <w:t>/</w:t>
              </w:r>
              <w:r>
                <w:rPr>
                  <w:rFonts w:ascii="Times New Roman" w:hAnsi="Times New Roman"/>
                  <w:color w:val="0000FF"/>
                  <w:u w:val="single"/>
                </w:rPr>
                <w:t>f</w:t>
              </w:r>
              <w:r w:rsidRPr="00AE6A8E">
                <w:rPr>
                  <w:rFonts w:ascii="Times New Roman" w:hAnsi="Times New Roman"/>
                  <w:color w:val="0000FF"/>
                  <w:u w:val="single"/>
                  <w:lang w:val="ru-RU"/>
                </w:rPr>
                <w:t>2</w:t>
              </w:r>
              <w:r>
                <w:rPr>
                  <w:rFonts w:ascii="Times New Roman" w:hAnsi="Times New Roman"/>
                  <w:color w:val="0000FF"/>
                  <w:u w:val="single"/>
                </w:rPr>
                <w:t>a</w:t>
              </w:r>
              <w:r w:rsidRPr="00AE6A8E">
                <w:rPr>
                  <w:rFonts w:ascii="Times New Roman" w:hAnsi="Times New Roman"/>
                  <w:color w:val="0000FF"/>
                  <w:u w:val="single"/>
                  <w:lang w:val="ru-RU"/>
                </w:rPr>
                <w:t>09372</w:t>
              </w:r>
            </w:hyperlink>
          </w:p>
        </w:tc>
      </w:tr>
      <w:tr w:rsidR="00D826EF" w:rsidRPr="00AE6A8E">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lastRenderedPageBreak/>
              <w:t>130</w:t>
            </w:r>
          </w:p>
        </w:tc>
        <w:tc>
          <w:tcPr>
            <w:tcW w:w="3224"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Описание героя в произведении Марк Твена «Том Сойер» (отдельные главы)</w:t>
            </w:r>
          </w:p>
        </w:tc>
        <w:tc>
          <w:tcPr>
            <w:tcW w:w="809" w:type="dxa"/>
            <w:tcMar>
              <w:top w:w="50" w:type="dxa"/>
              <w:left w:w="100" w:type="dxa"/>
            </w:tcMar>
            <w:vAlign w:val="center"/>
          </w:tcPr>
          <w:p w:rsidR="00D826EF" w:rsidRDefault="00621914">
            <w:pPr>
              <w:spacing w:after="0"/>
              <w:ind w:left="135"/>
              <w:jc w:val="center"/>
            </w:pPr>
            <w:r w:rsidRPr="00AE6A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826EF" w:rsidRDefault="00D826EF">
            <w:pPr>
              <w:spacing w:after="0"/>
              <w:ind w:left="135"/>
              <w:jc w:val="center"/>
            </w:pP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AE6A8E">
                <w:rPr>
                  <w:rFonts w:ascii="Times New Roman" w:hAnsi="Times New Roman"/>
                  <w:color w:val="0000FF"/>
                  <w:u w:val="single"/>
                  <w:lang w:val="ru-RU"/>
                </w:rPr>
                <w:t>://</w:t>
              </w:r>
              <w:r>
                <w:rPr>
                  <w:rFonts w:ascii="Times New Roman" w:hAnsi="Times New Roman"/>
                  <w:color w:val="0000FF"/>
                  <w:u w:val="single"/>
                </w:rPr>
                <w:t>m</w:t>
              </w:r>
              <w:r w:rsidRPr="00AE6A8E">
                <w:rPr>
                  <w:rFonts w:ascii="Times New Roman" w:hAnsi="Times New Roman"/>
                  <w:color w:val="0000FF"/>
                  <w:u w:val="single"/>
                  <w:lang w:val="ru-RU"/>
                </w:rPr>
                <w:t>.</w:t>
              </w:r>
              <w:r>
                <w:rPr>
                  <w:rFonts w:ascii="Times New Roman" w:hAnsi="Times New Roman"/>
                  <w:color w:val="0000FF"/>
                  <w:u w:val="single"/>
                </w:rPr>
                <w:t>edsoo</w:t>
              </w:r>
              <w:r w:rsidRPr="00AE6A8E">
                <w:rPr>
                  <w:rFonts w:ascii="Times New Roman" w:hAnsi="Times New Roman"/>
                  <w:color w:val="0000FF"/>
                  <w:u w:val="single"/>
                  <w:lang w:val="ru-RU"/>
                </w:rPr>
                <w:t>.</w:t>
              </w:r>
              <w:r>
                <w:rPr>
                  <w:rFonts w:ascii="Times New Roman" w:hAnsi="Times New Roman"/>
                  <w:color w:val="0000FF"/>
                  <w:u w:val="single"/>
                </w:rPr>
                <w:t>ru</w:t>
              </w:r>
              <w:r w:rsidRPr="00AE6A8E">
                <w:rPr>
                  <w:rFonts w:ascii="Times New Roman" w:hAnsi="Times New Roman"/>
                  <w:color w:val="0000FF"/>
                  <w:u w:val="single"/>
                  <w:lang w:val="ru-RU"/>
                </w:rPr>
                <w:t>/</w:t>
              </w:r>
              <w:r>
                <w:rPr>
                  <w:rFonts w:ascii="Times New Roman" w:hAnsi="Times New Roman"/>
                  <w:color w:val="0000FF"/>
                  <w:u w:val="single"/>
                </w:rPr>
                <w:t>f</w:t>
              </w:r>
              <w:r w:rsidRPr="00AE6A8E">
                <w:rPr>
                  <w:rFonts w:ascii="Times New Roman" w:hAnsi="Times New Roman"/>
                  <w:color w:val="0000FF"/>
                  <w:u w:val="single"/>
                  <w:lang w:val="ru-RU"/>
                </w:rPr>
                <w:t>2</w:t>
              </w:r>
              <w:r>
                <w:rPr>
                  <w:rFonts w:ascii="Times New Roman" w:hAnsi="Times New Roman"/>
                  <w:color w:val="0000FF"/>
                  <w:u w:val="single"/>
                </w:rPr>
                <w:t>a</w:t>
              </w:r>
              <w:r w:rsidRPr="00AE6A8E">
                <w:rPr>
                  <w:rFonts w:ascii="Times New Roman" w:hAnsi="Times New Roman"/>
                  <w:color w:val="0000FF"/>
                  <w:u w:val="single"/>
                  <w:lang w:val="ru-RU"/>
                </w:rPr>
                <w:t>09502</w:t>
              </w:r>
            </w:hyperlink>
          </w:p>
        </w:tc>
      </w:tr>
      <w:tr w:rsidR="00D826EF" w:rsidRPr="00AE6A8E">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t>131</w:t>
            </w:r>
          </w:p>
        </w:tc>
        <w:tc>
          <w:tcPr>
            <w:tcW w:w="3224" w:type="dxa"/>
            <w:tcMar>
              <w:top w:w="50" w:type="dxa"/>
              <w:left w:w="100" w:type="dxa"/>
            </w:tcMar>
            <w:vAlign w:val="center"/>
          </w:tcPr>
          <w:p w:rsidR="00D826EF" w:rsidRDefault="00621914">
            <w:pPr>
              <w:spacing w:after="0"/>
              <w:ind w:left="135"/>
            </w:pPr>
            <w:r w:rsidRPr="00AE6A8E">
              <w:rPr>
                <w:rFonts w:ascii="Times New Roman" w:hAnsi="Times New Roman"/>
                <w:color w:val="000000"/>
                <w:sz w:val="24"/>
                <w:lang w:val="ru-RU"/>
              </w:rPr>
              <w:t xml:space="preserve">Анализ отдельных эпизодов произведения Марк Твена «Том Сойер» (отдельные главы): средства создания комического. </w:t>
            </w:r>
            <w:r>
              <w:rPr>
                <w:rFonts w:ascii="Times New Roman" w:hAnsi="Times New Roman"/>
                <w:color w:val="000000"/>
                <w:sz w:val="24"/>
              </w:rPr>
              <w:t>Написание отзыва</w:t>
            </w:r>
          </w:p>
        </w:tc>
        <w:tc>
          <w:tcPr>
            <w:tcW w:w="809"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826EF" w:rsidRDefault="00D826EF">
            <w:pPr>
              <w:spacing w:after="0"/>
              <w:ind w:left="135"/>
              <w:jc w:val="center"/>
            </w:pP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AE6A8E">
                <w:rPr>
                  <w:rFonts w:ascii="Times New Roman" w:hAnsi="Times New Roman"/>
                  <w:color w:val="0000FF"/>
                  <w:u w:val="single"/>
                  <w:lang w:val="ru-RU"/>
                </w:rPr>
                <w:t>://</w:t>
              </w:r>
              <w:r>
                <w:rPr>
                  <w:rFonts w:ascii="Times New Roman" w:hAnsi="Times New Roman"/>
                  <w:color w:val="0000FF"/>
                  <w:u w:val="single"/>
                </w:rPr>
                <w:t>m</w:t>
              </w:r>
              <w:r w:rsidRPr="00AE6A8E">
                <w:rPr>
                  <w:rFonts w:ascii="Times New Roman" w:hAnsi="Times New Roman"/>
                  <w:color w:val="0000FF"/>
                  <w:u w:val="single"/>
                  <w:lang w:val="ru-RU"/>
                </w:rPr>
                <w:t>.</w:t>
              </w:r>
              <w:r>
                <w:rPr>
                  <w:rFonts w:ascii="Times New Roman" w:hAnsi="Times New Roman"/>
                  <w:color w:val="0000FF"/>
                  <w:u w:val="single"/>
                </w:rPr>
                <w:t>edsoo</w:t>
              </w:r>
              <w:r w:rsidRPr="00AE6A8E">
                <w:rPr>
                  <w:rFonts w:ascii="Times New Roman" w:hAnsi="Times New Roman"/>
                  <w:color w:val="0000FF"/>
                  <w:u w:val="single"/>
                  <w:lang w:val="ru-RU"/>
                </w:rPr>
                <w:t>.</w:t>
              </w:r>
              <w:r>
                <w:rPr>
                  <w:rFonts w:ascii="Times New Roman" w:hAnsi="Times New Roman"/>
                  <w:color w:val="0000FF"/>
                  <w:u w:val="single"/>
                </w:rPr>
                <w:t>ru</w:t>
              </w:r>
              <w:r w:rsidRPr="00AE6A8E">
                <w:rPr>
                  <w:rFonts w:ascii="Times New Roman" w:hAnsi="Times New Roman"/>
                  <w:color w:val="0000FF"/>
                  <w:u w:val="single"/>
                  <w:lang w:val="ru-RU"/>
                </w:rPr>
                <w:t>/</w:t>
              </w:r>
              <w:r>
                <w:rPr>
                  <w:rFonts w:ascii="Times New Roman" w:hAnsi="Times New Roman"/>
                  <w:color w:val="0000FF"/>
                  <w:u w:val="single"/>
                </w:rPr>
                <w:t>f</w:t>
              </w:r>
              <w:r w:rsidRPr="00AE6A8E">
                <w:rPr>
                  <w:rFonts w:ascii="Times New Roman" w:hAnsi="Times New Roman"/>
                  <w:color w:val="0000FF"/>
                  <w:u w:val="single"/>
                  <w:lang w:val="ru-RU"/>
                </w:rPr>
                <w:t>2</w:t>
              </w:r>
              <w:r>
                <w:rPr>
                  <w:rFonts w:ascii="Times New Roman" w:hAnsi="Times New Roman"/>
                  <w:color w:val="0000FF"/>
                  <w:u w:val="single"/>
                </w:rPr>
                <w:t>a</w:t>
              </w:r>
              <w:r w:rsidRPr="00AE6A8E">
                <w:rPr>
                  <w:rFonts w:ascii="Times New Roman" w:hAnsi="Times New Roman"/>
                  <w:color w:val="0000FF"/>
                  <w:u w:val="single"/>
                  <w:lang w:val="ru-RU"/>
                </w:rPr>
                <w:t>09674</w:t>
              </w:r>
            </w:hyperlink>
          </w:p>
        </w:tc>
      </w:tr>
      <w:tr w:rsidR="00D826EF" w:rsidRPr="00AE6A8E">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t>132</w:t>
            </w:r>
          </w:p>
        </w:tc>
        <w:tc>
          <w:tcPr>
            <w:tcW w:w="3224" w:type="dxa"/>
            <w:tcMar>
              <w:top w:w="50" w:type="dxa"/>
              <w:left w:w="100" w:type="dxa"/>
            </w:tcMar>
            <w:vAlign w:val="center"/>
          </w:tcPr>
          <w:p w:rsidR="00D826EF" w:rsidRDefault="00621914">
            <w:pPr>
              <w:spacing w:after="0"/>
              <w:ind w:left="135"/>
            </w:pPr>
            <w:r>
              <w:rPr>
                <w:rFonts w:ascii="Times New Roman" w:hAnsi="Times New Roman"/>
                <w:color w:val="000000"/>
                <w:sz w:val="24"/>
              </w:rPr>
              <w:t>Книги зарубежных писателей</w:t>
            </w:r>
          </w:p>
        </w:tc>
        <w:tc>
          <w:tcPr>
            <w:tcW w:w="809"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826EF" w:rsidRDefault="00D826EF">
            <w:pPr>
              <w:spacing w:after="0"/>
              <w:ind w:left="135"/>
              <w:jc w:val="center"/>
            </w:pP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AE6A8E">
                <w:rPr>
                  <w:rFonts w:ascii="Times New Roman" w:hAnsi="Times New Roman"/>
                  <w:color w:val="0000FF"/>
                  <w:u w:val="single"/>
                  <w:lang w:val="ru-RU"/>
                </w:rPr>
                <w:t>://</w:t>
              </w:r>
              <w:r>
                <w:rPr>
                  <w:rFonts w:ascii="Times New Roman" w:hAnsi="Times New Roman"/>
                  <w:color w:val="0000FF"/>
                  <w:u w:val="single"/>
                </w:rPr>
                <w:t>m</w:t>
              </w:r>
              <w:r w:rsidRPr="00AE6A8E">
                <w:rPr>
                  <w:rFonts w:ascii="Times New Roman" w:hAnsi="Times New Roman"/>
                  <w:color w:val="0000FF"/>
                  <w:u w:val="single"/>
                  <w:lang w:val="ru-RU"/>
                </w:rPr>
                <w:t>.</w:t>
              </w:r>
              <w:r>
                <w:rPr>
                  <w:rFonts w:ascii="Times New Roman" w:hAnsi="Times New Roman"/>
                  <w:color w:val="0000FF"/>
                  <w:u w:val="single"/>
                </w:rPr>
                <w:t>edsoo</w:t>
              </w:r>
              <w:r w:rsidRPr="00AE6A8E">
                <w:rPr>
                  <w:rFonts w:ascii="Times New Roman" w:hAnsi="Times New Roman"/>
                  <w:color w:val="0000FF"/>
                  <w:u w:val="single"/>
                  <w:lang w:val="ru-RU"/>
                </w:rPr>
                <w:t>.</w:t>
              </w:r>
              <w:r>
                <w:rPr>
                  <w:rFonts w:ascii="Times New Roman" w:hAnsi="Times New Roman"/>
                  <w:color w:val="0000FF"/>
                  <w:u w:val="single"/>
                </w:rPr>
                <w:t>ru</w:t>
              </w:r>
              <w:r w:rsidRPr="00AE6A8E">
                <w:rPr>
                  <w:rFonts w:ascii="Times New Roman" w:hAnsi="Times New Roman"/>
                  <w:color w:val="0000FF"/>
                  <w:u w:val="single"/>
                  <w:lang w:val="ru-RU"/>
                </w:rPr>
                <w:t>/</w:t>
              </w:r>
              <w:r>
                <w:rPr>
                  <w:rFonts w:ascii="Times New Roman" w:hAnsi="Times New Roman"/>
                  <w:color w:val="0000FF"/>
                  <w:u w:val="single"/>
                </w:rPr>
                <w:t>f</w:t>
              </w:r>
              <w:r w:rsidRPr="00AE6A8E">
                <w:rPr>
                  <w:rFonts w:ascii="Times New Roman" w:hAnsi="Times New Roman"/>
                  <w:color w:val="0000FF"/>
                  <w:u w:val="single"/>
                  <w:lang w:val="ru-RU"/>
                </w:rPr>
                <w:t>2</w:t>
              </w:r>
              <w:r>
                <w:rPr>
                  <w:rFonts w:ascii="Times New Roman" w:hAnsi="Times New Roman"/>
                  <w:color w:val="0000FF"/>
                  <w:u w:val="single"/>
                </w:rPr>
                <w:t>a</w:t>
              </w:r>
              <w:r w:rsidRPr="00AE6A8E">
                <w:rPr>
                  <w:rFonts w:ascii="Times New Roman" w:hAnsi="Times New Roman"/>
                  <w:color w:val="0000FF"/>
                  <w:u w:val="single"/>
                  <w:lang w:val="ru-RU"/>
                </w:rPr>
                <w:t>097</w:t>
              </w:r>
              <w:r>
                <w:rPr>
                  <w:rFonts w:ascii="Times New Roman" w:hAnsi="Times New Roman"/>
                  <w:color w:val="0000FF"/>
                  <w:u w:val="single"/>
                </w:rPr>
                <w:t>d</w:t>
              </w:r>
              <w:r w:rsidRPr="00AE6A8E">
                <w:rPr>
                  <w:rFonts w:ascii="Times New Roman" w:hAnsi="Times New Roman"/>
                  <w:color w:val="0000FF"/>
                  <w:u w:val="single"/>
                  <w:lang w:val="ru-RU"/>
                </w:rPr>
                <w:t>2</w:t>
              </w:r>
            </w:hyperlink>
          </w:p>
        </w:tc>
      </w:tr>
      <w:tr w:rsidR="00D826EF" w:rsidRPr="00AE6A8E">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t>133</w:t>
            </w:r>
          </w:p>
        </w:tc>
        <w:tc>
          <w:tcPr>
            <w:tcW w:w="3224"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Работа со словарём: поиск необходимой информации</w:t>
            </w:r>
          </w:p>
        </w:tc>
        <w:tc>
          <w:tcPr>
            <w:tcW w:w="809" w:type="dxa"/>
            <w:tcMar>
              <w:top w:w="50" w:type="dxa"/>
              <w:left w:w="100" w:type="dxa"/>
            </w:tcMar>
            <w:vAlign w:val="center"/>
          </w:tcPr>
          <w:p w:rsidR="00D826EF" w:rsidRDefault="00621914">
            <w:pPr>
              <w:spacing w:after="0"/>
              <w:ind w:left="135"/>
              <w:jc w:val="center"/>
            </w:pPr>
            <w:r w:rsidRPr="00AE6A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826EF" w:rsidRDefault="00D826EF">
            <w:pPr>
              <w:spacing w:after="0"/>
              <w:ind w:left="135"/>
              <w:jc w:val="center"/>
            </w:pP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AE6A8E">
                <w:rPr>
                  <w:rFonts w:ascii="Times New Roman" w:hAnsi="Times New Roman"/>
                  <w:color w:val="0000FF"/>
                  <w:u w:val="single"/>
                  <w:lang w:val="ru-RU"/>
                </w:rPr>
                <w:t>://</w:t>
              </w:r>
              <w:r>
                <w:rPr>
                  <w:rFonts w:ascii="Times New Roman" w:hAnsi="Times New Roman"/>
                  <w:color w:val="0000FF"/>
                  <w:u w:val="single"/>
                </w:rPr>
                <w:t>m</w:t>
              </w:r>
              <w:r w:rsidRPr="00AE6A8E">
                <w:rPr>
                  <w:rFonts w:ascii="Times New Roman" w:hAnsi="Times New Roman"/>
                  <w:color w:val="0000FF"/>
                  <w:u w:val="single"/>
                  <w:lang w:val="ru-RU"/>
                </w:rPr>
                <w:t>.</w:t>
              </w:r>
              <w:r>
                <w:rPr>
                  <w:rFonts w:ascii="Times New Roman" w:hAnsi="Times New Roman"/>
                  <w:color w:val="0000FF"/>
                  <w:u w:val="single"/>
                </w:rPr>
                <w:t>edsoo</w:t>
              </w:r>
              <w:r w:rsidRPr="00AE6A8E">
                <w:rPr>
                  <w:rFonts w:ascii="Times New Roman" w:hAnsi="Times New Roman"/>
                  <w:color w:val="0000FF"/>
                  <w:u w:val="single"/>
                  <w:lang w:val="ru-RU"/>
                </w:rPr>
                <w:t>.</w:t>
              </w:r>
              <w:r>
                <w:rPr>
                  <w:rFonts w:ascii="Times New Roman" w:hAnsi="Times New Roman"/>
                  <w:color w:val="0000FF"/>
                  <w:u w:val="single"/>
                </w:rPr>
                <w:t>ru</w:t>
              </w:r>
              <w:r w:rsidRPr="00AE6A8E">
                <w:rPr>
                  <w:rFonts w:ascii="Times New Roman" w:hAnsi="Times New Roman"/>
                  <w:color w:val="0000FF"/>
                  <w:u w:val="single"/>
                  <w:lang w:val="ru-RU"/>
                </w:rPr>
                <w:t>/</w:t>
              </w:r>
              <w:r>
                <w:rPr>
                  <w:rFonts w:ascii="Times New Roman" w:hAnsi="Times New Roman"/>
                  <w:color w:val="0000FF"/>
                  <w:u w:val="single"/>
                </w:rPr>
                <w:t>f</w:t>
              </w:r>
              <w:r w:rsidRPr="00AE6A8E">
                <w:rPr>
                  <w:rFonts w:ascii="Times New Roman" w:hAnsi="Times New Roman"/>
                  <w:color w:val="0000FF"/>
                  <w:u w:val="single"/>
                  <w:lang w:val="ru-RU"/>
                </w:rPr>
                <w:t>2</w:t>
              </w:r>
              <w:r>
                <w:rPr>
                  <w:rFonts w:ascii="Times New Roman" w:hAnsi="Times New Roman"/>
                  <w:color w:val="0000FF"/>
                  <w:u w:val="single"/>
                </w:rPr>
                <w:t>a</w:t>
              </w:r>
              <w:r w:rsidRPr="00AE6A8E">
                <w:rPr>
                  <w:rFonts w:ascii="Times New Roman" w:hAnsi="Times New Roman"/>
                  <w:color w:val="0000FF"/>
                  <w:u w:val="single"/>
                  <w:lang w:val="ru-RU"/>
                </w:rPr>
                <w:t>0</w:t>
              </w:r>
              <w:r>
                <w:rPr>
                  <w:rFonts w:ascii="Times New Roman" w:hAnsi="Times New Roman"/>
                  <w:color w:val="0000FF"/>
                  <w:u w:val="single"/>
                </w:rPr>
                <w:t>b</w:t>
              </w:r>
              <w:r w:rsidRPr="00AE6A8E">
                <w:rPr>
                  <w:rFonts w:ascii="Times New Roman" w:hAnsi="Times New Roman"/>
                  <w:color w:val="0000FF"/>
                  <w:u w:val="single"/>
                  <w:lang w:val="ru-RU"/>
                </w:rPr>
                <w:t>348</w:t>
              </w:r>
            </w:hyperlink>
          </w:p>
        </w:tc>
      </w:tr>
      <w:tr w:rsidR="00D826EF" w:rsidRPr="00AE6A8E">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t>134</w:t>
            </w:r>
          </w:p>
        </w:tc>
        <w:tc>
          <w:tcPr>
            <w:tcW w:w="3224"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 xml:space="preserve">Знакомство с современными изданиями периодической печати. Золотой фонд детской литературы. В.Ю. </w:t>
            </w:r>
            <w:proofErr w:type="gramStart"/>
            <w:r w:rsidRPr="00AE6A8E">
              <w:rPr>
                <w:rFonts w:ascii="Times New Roman" w:hAnsi="Times New Roman"/>
                <w:color w:val="000000"/>
                <w:sz w:val="24"/>
                <w:lang w:val="ru-RU"/>
              </w:rPr>
              <w:t>Драгунский</w:t>
            </w:r>
            <w:proofErr w:type="gramEnd"/>
            <w:r w:rsidRPr="00AE6A8E">
              <w:rPr>
                <w:rFonts w:ascii="Times New Roman" w:hAnsi="Times New Roman"/>
                <w:color w:val="000000"/>
                <w:sz w:val="24"/>
                <w:lang w:val="ru-RU"/>
              </w:rPr>
              <w:t>, И.П.Токмакова и другие - авторы детских журналов</w:t>
            </w:r>
          </w:p>
        </w:tc>
        <w:tc>
          <w:tcPr>
            <w:tcW w:w="809" w:type="dxa"/>
            <w:tcMar>
              <w:top w:w="50" w:type="dxa"/>
              <w:left w:w="100" w:type="dxa"/>
            </w:tcMar>
            <w:vAlign w:val="center"/>
          </w:tcPr>
          <w:p w:rsidR="00D826EF" w:rsidRDefault="00621914">
            <w:pPr>
              <w:spacing w:after="0"/>
              <w:ind w:left="135"/>
              <w:jc w:val="center"/>
            </w:pPr>
            <w:r w:rsidRPr="00AE6A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826EF" w:rsidRDefault="00D826EF">
            <w:pPr>
              <w:spacing w:after="0"/>
              <w:ind w:left="135"/>
              <w:jc w:val="center"/>
            </w:pP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AE6A8E">
                <w:rPr>
                  <w:rFonts w:ascii="Times New Roman" w:hAnsi="Times New Roman"/>
                  <w:color w:val="0000FF"/>
                  <w:u w:val="single"/>
                  <w:lang w:val="ru-RU"/>
                </w:rPr>
                <w:t>://</w:t>
              </w:r>
              <w:r>
                <w:rPr>
                  <w:rFonts w:ascii="Times New Roman" w:hAnsi="Times New Roman"/>
                  <w:color w:val="0000FF"/>
                  <w:u w:val="single"/>
                </w:rPr>
                <w:t>m</w:t>
              </w:r>
              <w:r w:rsidRPr="00AE6A8E">
                <w:rPr>
                  <w:rFonts w:ascii="Times New Roman" w:hAnsi="Times New Roman"/>
                  <w:color w:val="0000FF"/>
                  <w:u w:val="single"/>
                  <w:lang w:val="ru-RU"/>
                </w:rPr>
                <w:t>.</w:t>
              </w:r>
              <w:r>
                <w:rPr>
                  <w:rFonts w:ascii="Times New Roman" w:hAnsi="Times New Roman"/>
                  <w:color w:val="0000FF"/>
                  <w:u w:val="single"/>
                </w:rPr>
                <w:t>edsoo</w:t>
              </w:r>
              <w:r w:rsidRPr="00AE6A8E">
                <w:rPr>
                  <w:rFonts w:ascii="Times New Roman" w:hAnsi="Times New Roman"/>
                  <w:color w:val="0000FF"/>
                  <w:u w:val="single"/>
                  <w:lang w:val="ru-RU"/>
                </w:rPr>
                <w:t>.</w:t>
              </w:r>
              <w:r>
                <w:rPr>
                  <w:rFonts w:ascii="Times New Roman" w:hAnsi="Times New Roman"/>
                  <w:color w:val="0000FF"/>
                  <w:u w:val="single"/>
                </w:rPr>
                <w:t>ru</w:t>
              </w:r>
              <w:r w:rsidRPr="00AE6A8E">
                <w:rPr>
                  <w:rFonts w:ascii="Times New Roman" w:hAnsi="Times New Roman"/>
                  <w:color w:val="0000FF"/>
                  <w:u w:val="single"/>
                  <w:lang w:val="ru-RU"/>
                </w:rPr>
                <w:t>/</w:t>
              </w:r>
              <w:r>
                <w:rPr>
                  <w:rFonts w:ascii="Times New Roman" w:hAnsi="Times New Roman"/>
                  <w:color w:val="0000FF"/>
                  <w:u w:val="single"/>
                </w:rPr>
                <w:t>f</w:t>
              </w:r>
              <w:r w:rsidRPr="00AE6A8E">
                <w:rPr>
                  <w:rFonts w:ascii="Times New Roman" w:hAnsi="Times New Roman"/>
                  <w:color w:val="0000FF"/>
                  <w:u w:val="single"/>
                  <w:lang w:val="ru-RU"/>
                </w:rPr>
                <w:t>2</w:t>
              </w:r>
              <w:r>
                <w:rPr>
                  <w:rFonts w:ascii="Times New Roman" w:hAnsi="Times New Roman"/>
                  <w:color w:val="0000FF"/>
                  <w:u w:val="single"/>
                </w:rPr>
                <w:t>a</w:t>
              </w:r>
              <w:r w:rsidRPr="00AE6A8E">
                <w:rPr>
                  <w:rFonts w:ascii="Times New Roman" w:hAnsi="Times New Roman"/>
                  <w:color w:val="0000FF"/>
                  <w:u w:val="single"/>
                  <w:lang w:val="ru-RU"/>
                </w:rPr>
                <w:t>0</w:t>
              </w:r>
              <w:r>
                <w:rPr>
                  <w:rFonts w:ascii="Times New Roman" w:hAnsi="Times New Roman"/>
                  <w:color w:val="0000FF"/>
                  <w:u w:val="single"/>
                </w:rPr>
                <w:t>c</w:t>
              </w:r>
              <w:r w:rsidRPr="00AE6A8E">
                <w:rPr>
                  <w:rFonts w:ascii="Times New Roman" w:hAnsi="Times New Roman"/>
                  <w:color w:val="0000FF"/>
                  <w:u w:val="single"/>
                  <w:lang w:val="ru-RU"/>
                </w:rPr>
                <w:t>7</w:t>
              </w:r>
              <w:r>
                <w:rPr>
                  <w:rFonts w:ascii="Times New Roman" w:hAnsi="Times New Roman"/>
                  <w:color w:val="0000FF"/>
                  <w:u w:val="single"/>
                </w:rPr>
                <w:t>c</w:t>
              </w:r>
              <w:r w:rsidRPr="00AE6A8E">
                <w:rPr>
                  <w:rFonts w:ascii="Times New Roman" w:hAnsi="Times New Roman"/>
                  <w:color w:val="0000FF"/>
                  <w:u w:val="single"/>
                  <w:lang w:val="ru-RU"/>
                </w:rPr>
                <w:t>0</w:t>
              </w:r>
            </w:hyperlink>
          </w:p>
        </w:tc>
      </w:tr>
      <w:tr w:rsidR="00D826EF" w:rsidRPr="00AE6A8E">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t>135</w:t>
            </w:r>
          </w:p>
        </w:tc>
        <w:tc>
          <w:tcPr>
            <w:tcW w:w="3224"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 xml:space="preserve">Резервный урок. Проверочная работа по итогам </w:t>
            </w:r>
            <w:proofErr w:type="gramStart"/>
            <w:r w:rsidRPr="00AE6A8E">
              <w:rPr>
                <w:rFonts w:ascii="Times New Roman" w:hAnsi="Times New Roman"/>
                <w:color w:val="000000"/>
                <w:sz w:val="24"/>
                <w:lang w:val="ru-RU"/>
              </w:rPr>
              <w:t>изученного</w:t>
            </w:r>
            <w:proofErr w:type="gramEnd"/>
            <w:r w:rsidRPr="00AE6A8E">
              <w:rPr>
                <w:rFonts w:ascii="Times New Roman" w:hAnsi="Times New Roman"/>
                <w:color w:val="000000"/>
                <w:sz w:val="24"/>
                <w:lang w:val="ru-RU"/>
              </w:rPr>
              <w:t xml:space="preserve"> в 4 классе</w:t>
            </w:r>
          </w:p>
        </w:tc>
        <w:tc>
          <w:tcPr>
            <w:tcW w:w="809" w:type="dxa"/>
            <w:tcMar>
              <w:top w:w="50" w:type="dxa"/>
              <w:left w:w="100" w:type="dxa"/>
            </w:tcMar>
            <w:vAlign w:val="center"/>
          </w:tcPr>
          <w:p w:rsidR="00D826EF" w:rsidRDefault="00621914">
            <w:pPr>
              <w:spacing w:after="0"/>
              <w:ind w:left="135"/>
              <w:jc w:val="center"/>
            </w:pPr>
            <w:r w:rsidRPr="00AE6A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AE6A8E">
                <w:rPr>
                  <w:rFonts w:ascii="Times New Roman" w:hAnsi="Times New Roman"/>
                  <w:color w:val="0000FF"/>
                  <w:u w:val="single"/>
                  <w:lang w:val="ru-RU"/>
                </w:rPr>
                <w:t>://</w:t>
              </w:r>
              <w:r>
                <w:rPr>
                  <w:rFonts w:ascii="Times New Roman" w:hAnsi="Times New Roman"/>
                  <w:color w:val="0000FF"/>
                  <w:u w:val="single"/>
                </w:rPr>
                <w:t>m</w:t>
              </w:r>
              <w:r w:rsidRPr="00AE6A8E">
                <w:rPr>
                  <w:rFonts w:ascii="Times New Roman" w:hAnsi="Times New Roman"/>
                  <w:color w:val="0000FF"/>
                  <w:u w:val="single"/>
                  <w:lang w:val="ru-RU"/>
                </w:rPr>
                <w:t>.</w:t>
              </w:r>
              <w:r>
                <w:rPr>
                  <w:rFonts w:ascii="Times New Roman" w:hAnsi="Times New Roman"/>
                  <w:color w:val="0000FF"/>
                  <w:u w:val="single"/>
                </w:rPr>
                <w:t>edsoo</w:t>
              </w:r>
              <w:r w:rsidRPr="00AE6A8E">
                <w:rPr>
                  <w:rFonts w:ascii="Times New Roman" w:hAnsi="Times New Roman"/>
                  <w:color w:val="0000FF"/>
                  <w:u w:val="single"/>
                  <w:lang w:val="ru-RU"/>
                </w:rPr>
                <w:t>.</w:t>
              </w:r>
              <w:r>
                <w:rPr>
                  <w:rFonts w:ascii="Times New Roman" w:hAnsi="Times New Roman"/>
                  <w:color w:val="0000FF"/>
                  <w:u w:val="single"/>
                </w:rPr>
                <w:t>ru</w:t>
              </w:r>
              <w:r w:rsidRPr="00AE6A8E">
                <w:rPr>
                  <w:rFonts w:ascii="Times New Roman" w:hAnsi="Times New Roman"/>
                  <w:color w:val="0000FF"/>
                  <w:u w:val="single"/>
                  <w:lang w:val="ru-RU"/>
                </w:rPr>
                <w:t>/</w:t>
              </w:r>
              <w:r>
                <w:rPr>
                  <w:rFonts w:ascii="Times New Roman" w:hAnsi="Times New Roman"/>
                  <w:color w:val="0000FF"/>
                  <w:u w:val="single"/>
                </w:rPr>
                <w:t>f</w:t>
              </w:r>
              <w:r w:rsidRPr="00AE6A8E">
                <w:rPr>
                  <w:rFonts w:ascii="Times New Roman" w:hAnsi="Times New Roman"/>
                  <w:color w:val="0000FF"/>
                  <w:u w:val="single"/>
                  <w:lang w:val="ru-RU"/>
                </w:rPr>
                <w:t>2</w:t>
              </w:r>
              <w:r>
                <w:rPr>
                  <w:rFonts w:ascii="Times New Roman" w:hAnsi="Times New Roman"/>
                  <w:color w:val="0000FF"/>
                  <w:u w:val="single"/>
                </w:rPr>
                <w:t>a</w:t>
              </w:r>
              <w:r w:rsidRPr="00AE6A8E">
                <w:rPr>
                  <w:rFonts w:ascii="Times New Roman" w:hAnsi="Times New Roman"/>
                  <w:color w:val="0000FF"/>
                  <w:u w:val="single"/>
                  <w:lang w:val="ru-RU"/>
                </w:rPr>
                <w:t>0</w:t>
              </w:r>
              <w:r>
                <w:rPr>
                  <w:rFonts w:ascii="Times New Roman" w:hAnsi="Times New Roman"/>
                  <w:color w:val="0000FF"/>
                  <w:u w:val="single"/>
                </w:rPr>
                <w:t>c</w:t>
              </w:r>
              <w:r w:rsidRPr="00AE6A8E">
                <w:rPr>
                  <w:rFonts w:ascii="Times New Roman" w:hAnsi="Times New Roman"/>
                  <w:color w:val="0000FF"/>
                  <w:u w:val="single"/>
                  <w:lang w:val="ru-RU"/>
                </w:rPr>
                <w:t>8</w:t>
              </w:r>
              <w:r>
                <w:rPr>
                  <w:rFonts w:ascii="Times New Roman" w:hAnsi="Times New Roman"/>
                  <w:color w:val="0000FF"/>
                  <w:u w:val="single"/>
                </w:rPr>
                <w:t>ec</w:t>
              </w:r>
            </w:hyperlink>
          </w:p>
        </w:tc>
      </w:tr>
      <w:tr w:rsidR="00D826EF" w:rsidRPr="00AE6A8E">
        <w:trPr>
          <w:trHeight w:val="144"/>
          <w:tblCellSpacing w:w="0" w:type="dxa"/>
        </w:trPr>
        <w:tc>
          <w:tcPr>
            <w:tcW w:w="460" w:type="dxa"/>
            <w:tcMar>
              <w:top w:w="50" w:type="dxa"/>
              <w:left w:w="100" w:type="dxa"/>
            </w:tcMar>
            <w:vAlign w:val="center"/>
          </w:tcPr>
          <w:p w:rsidR="00D826EF" w:rsidRDefault="00621914">
            <w:pPr>
              <w:spacing w:after="0"/>
            </w:pPr>
            <w:r>
              <w:rPr>
                <w:rFonts w:ascii="Times New Roman" w:hAnsi="Times New Roman"/>
                <w:color w:val="000000"/>
                <w:sz w:val="24"/>
              </w:rPr>
              <w:t>136</w:t>
            </w:r>
          </w:p>
        </w:tc>
        <w:tc>
          <w:tcPr>
            <w:tcW w:w="3224"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Резервный урок. Рекомендации по летнему чтению. Правила читателя и способы выбора книги (тематический, систематический каталог)</w:t>
            </w:r>
          </w:p>
        </w:tc>
        <w:tc>
          <w:tcPr>
            <w:tcW w:w="809" w:type="dxa"/>
            <w:tcMar>
              <w:top w:w="50" w:type="dxa"/>
              <w:left w:w="100" w:type="dxa"/>
            </w:tcMar>
            <w:vAlign w:val="center"/>
          </w:tcPr>
          <w:p w:rsidR="00D826EF" w:rsidRDefault="00621914">
            <w:pPr>
              <w:spacing w:after="0"/>
              <w:ind w:left="135"/>
              <w:jc w:val="center"/>
            </w:pPr>
            <w:r w:rsidRPr="00AE6A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826EF" w:rsidRDefault="00D826EF">
            <w:pPr>
              <w:spacing w:after="0"/>
              <w:ind w:left="135"/>
              <w:jc w:val="center"/>
            </w:pPr>
          </w:p>
        </w:tc>
        <w:tc>
          <w:tcPr>
            <w:tcW w:w="1604" w:type="dxa"/>
            <w:tcMar>
              <w:top w:w="50" w:type="dxa"/>
              <w:left w:w="100" w:type="dxa"/>
            </w:tcMar>
            <w:vAlign w:val="center"/>
          </w:tcPr>
          <w:p w:rsidR="00D826EF" w:rsidRDefault="00D826EF">
            <w:pPr>
              <w:spacing w:after="0"/>
              <w:ind w:left="135"/>
              <w:jc w:val="center"/>
            </w:pPr>
          </w:p>
        </w:tc>
        <w:tc>
          <w:tcPr>
            <w:tcW w:w="1134" w:type="dxa"/>
            <w:tcMar>
              <w:top w:w="50" w:type="dxa"/>
              <w:left w:w="100" w:type="dxa"/>
            </w:tcMar>
            <w:vAlign w:val="center"/>
          </w:tcPr>
          <w:p w:rsidR="00D826EF" w:rsidRDefault="00D826EF">
            <w:pPr>
              <w:spacing w:after="0"/>
              <w:ind w:left="135"/>
            </w:pPr>
          </w:p>
        </w:tc>
        <w:tc>
          <w:tcPr>
            <w:tcW w:w="1952" w:type="dxa"/>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AE6A8E">
                <w:rPr>
                  <w:rFonts w:ascii="Times New Roman" w:hAnsi="Times New Roman"/>
                  <w:color w:val="0000FF"/>
                  <w:u w:val="single"/>
                  <w:lang w:val="ru-RU"/>
                </w:rPr>
                <w:t>://</w:t>
              </w:r>
              <w:r>
                <w:rPr>
                  <w:rFonts w:ascii="Times New Roman" w:hAnsi="Times New Roman"/>
                  <w:color w:val="0000FF"/>
                  <w:u w:val="single"/>
                </w:rPr>
                <w:t>m</w:t>
              </w:r>
              <w:r w:rsidRPr="00AE6A8E">
                <w:rPr>
                  <w:rFonts w:ascii="Times New Roman" w:hAnsi="Times New Roman"/>
                  <w:color w:val="0000FF"/>
                  <w:u w:val="single"/>
                  <w:lang w:val="ru-RU"/>
                </w:rPr>
                <w:t>.</w:t>
              </w:r>
              <w:r>
                <w:rPr>
                  <w:rFonts w:ascii="Times New Roman" w:hAnsi="Times New Roman"/>
                  <w:color w:val="0000FF"/>
                  <w:u w:val="single"/>
                </w:rPr>
                <w:t>edsoo</w:t>
              </w:r>
              <w:r w:rsidRPr="00AE6A8E">
                <w:rPr>
                  <w:rFonts w:ascii="Times New Roman" w:hAnsi="Times New Roman"/>
                  <w:color w:val="0000FF"/>
                  <w:u w:val="single"/>
                  <w:lang w:val="ru-RU"/>
                </w:rPr>
                <w:t>.</w:t>
              </w:r>
              <w:r>
                <w:rPr>
                  <w:rFonts w:ascii="Times New Roman" w:hAnsi="Times New Roman"/>
                  <w:color w:val="0000FF"/>
                  <w:u w:val="single"/>
                </w:rPr>
                <w:t>ru</w:t>
              </w:r>
              <w:r w:rsidRPr="00AE6A8E">
                <w:rPr>
                  <w:rFonts w:ascii="Times New Roman" w:hAnsi="Times New Roman"/>
                  <w:color w:val="0000FF"/>
                  <w:u w:val="single"/>
                  <w:lang w:val="ru-RU"/>
                </w:rPr>
                <w:t>/</w:t>
              </w:r>
              <w:r>
                <w:rPr>
                  <w:rFonts w:ascii="Times New Roman" w:hAnsi="Times New Roman"/>
                  <w:color w:val="0000FF"/>
                  <w:u w:val="single"/>
                </w:rPr>
                <w:t>f</w:t>
              </w:r>
              <w:r w:rsidRPr="00AE6A8E">
                <w:rPr>
                  <w:rFonts w:ascii="Times New Roman" w:hAnsi="Times New Roman"/>
                  <w:color w:val="0000FF"/>
                  <w:u w:val="single"/>
                  <w:lang w:val="ru-RU"/>
                </w:rPr>
                <w:t>2</w:t>
              </w:r>
              <w:r>
                <w:rPr>
                  <w:rFonts w:ascii="Times New Roman" w:hAnsi="Times New Roman"/>
                  <w:color w:val="0000FF"/>
                  <w:u w:val="single"/>
                </w:rPr>
                <w:t>a</w:t>
              </w:r>
              <w:r w:rsidRPr="00AE6A8E">
                <w:rPr>
                  <w:rFonts w:ascii="Times New Roman" w:hAnsi="Times New Roman"/>
                  <w:color w:val="0000FF"/>
                  <w:u w:val="single"/>
                  <w:lang w:val="ru-RU"/>
                </w:rPr>
                <w:t>0</w:t>
              </w:r>
              <w:r>
                <w:rPr>
                  <w:rFonts w:ascii="Times New Roman" w:hAnsi="Times New Roman"/>
                  <w:color w:val="0000FF"/>
                  <w:u w:val="single"/>
                </w:rPr>
                <w:t>c</w:t>
              </w:r>
              <w:r w:rsidRPr="00AE6A8E">
                <w:rPr>
                  <w:rFonts w:ascii="Times New Roman" w:hAnsi="Times New Roman"/>
                  <w:color w:val="0000FF"/>
                  <w:u w:val="single"/>
                  <w:lang w:val="ru-RU"/>
                </w:rPr>
                <w:t>9</w:t>
              </w:r>
              <w:r>
                <w:rPr>
                  <w:rFonts w:ascii="Times New Roman" w:hAnsi="Times New Roman"/>
                  <w:color w:val="0000FF"/>
                  <w:u w:val="single"/>
                </w:rPr>
                <w:t>fa</w:t>
              </w:r>
            </w:hyperlink>
          </w:p>
        </w:tc>
      </w:tr>
      <w:tr w:rsidR="00D826EF">
        <w:trPr>
          <w:trHeight w:val="144"/>
          <w:tblCellSpacing w:w="0" w:type="dxa"/>
        </w:trPr>
        <w:tc>
          <w:tcPr>
            <w:tcW w:w="0" w:type="auto"/>
            <w:gridSpan w:val="2"/>
            <w:tcMar>
              <w:top w:w="50" w:type="dxa"/>
              <w:left w:w="100" w:type="dxa"/>
            </w:tcMar>
            <w:vAlign w:val="center"/>
          </w:tcPr>
          <w:p w:rsidR="00D826EF" w:rsidRPr="00AE6A8E" w:rsidRDefault="00621914">
            <w:pPr>
              <w:spacing w:after="0"/>
              <w:ind w:left="135"/>
              <w:rPr>
                <w:lang w:val="ru-RU"/>
              </w:rPr>
            </w:pPr>
            <w:r w:rsidRPr="00AE6A8E">
              <w:rPr>
                <w:rFonts w:ascii="Times New Roman" w:hAnsi="Times New Roman"/>
                <w:color w:val="000000"/>
                <w:sz w:val="24"/>
                <w:lang w:val="ru-RU"/>
              </w:rPr>
              <w:t>ОБЩЕЕ КОЛИЧЕСТВО ЧАСОВ ПО ПРОГРАММЕ</w:t>
            </w:r>
          </w:p>
        </w:tc>
        <w:tc>
          <w:tcPr>
            <w:tcW w:w="1271" w:type="dxa"/>
            <w:tcMar>
              <w:top w:w="50" w:type="dxa"/>
              <w:left w:w="100" w:type="dxa"/>
            </w:tcMar>
            <w:vAlign w:val="center"/>
          </w:tcPr>
          <w:p w:rsidR="00D826EF" w:rsidRDefault="00621914">
            <w:pPr>
              <w:spacing w:after="0"/>
              <w:ind w:left="135"/>
              <w:jc w:val="center"/>
            </w:pPr>
            <w:r w:rsidRPr="00AE6A8E">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03"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8 </w:t>
            </w:r>
          </w:p>
        </w:tc>
        <w:tc>
          <w:tcPr>
            <w:tcW w:w="1604" w:type="dxa"/>
            <w:tcMar>
              <w:top w:w="50" w:type="dxa"/>
              <w:left w:w="100" w:type="dxa"/>
            </w:tcMar>
            <w:vAlign w:val="center"/>
          </w:tcPr>
          <w:p w:rsidR="00D826EF" w:rsidRDefault="0062191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826EF" w:rsidRDefault="00D826EF"/>
        </w:tc>
      </w:tr>
    </w:tbl>
    <w:p w:rsidR="00D826EF" w:rsidRDefault="00D826EF">
      <w:pPr>
        <w:sectPr w:rsidR="00D826EF">
          <w:pgSz w:w="16383" w:h="11906" w:orient="landscape"/>
          <w:pgMar w:top="1134" w:right="850" w:bottom="1134" w:left="1701" w:header="720" w:footer="720" w:gutter="0"/>
          <w:cols w:space="720"/>
        </w:sectPr>
      </w:pPr>
      <w:bookmarkStart w:id="92" w:name="block-31120222"/>
    </w:p>
    <w:p w:rsidR="00D826EF" w:rsidRDefault="00621914">
      <w:pPr>
        <w:spacing w:after="0"/>
        <w:ind w:left="120"/>
      </w:pPr>
      <w:bookmarkStart w:id="93" w:name="block-31120221"/>
      <w:bookmarkEnd w:id="92"/>
      <w:r>
        <w:rPr>
          <w:rFonts w:ascii="Times New Roman" w:hAnsi="Times New Roman"/>
          <w:b/>
          <w:color w:val="000000"/>
          <w:sz w:val="28"/>
        </w:rPr>
        <w:lastRenderedPageBreak/>
        <w:t>УЧЕБНО-МЕТОДИЧЕСКОЕ ОБЕСПЕЧЕНИЕ ОБРАЗОВАТЕЛЬНОГО ПРОЦЕССА</w:t>
      </w:r>
    </w:p>
    <w:p w:rsidR="00D826EF" w:rsidRDefault="00621914">
      <w:pPr>
        <w:spacing w:after="0" w:line="480" w:lineRule="auto"/>
        <w:ind w:left="120"/>
      </w:pPr>
      <w:r>
        <w:rPr>
          <w:rFonts w:ascii="Times New Roman" w:hAnsi="Times New Roman"/>
          <w:b/>
          <w:color w:val="000000"/>
          <w:sz w:val="28"/>
        </w:rPr>
        <w:t>ОБЯЗАТЕЛЬНЫЕ УЧЕБНЫЕ МАТЕРИАЛЫ ДЛЯ УЧЕНИКА</w:t>
      </w:r>
    </w:p>
    <w:p w:rsidR="00D826EF" w:rsidRPr="00AE6A8E" w:rsidRDefault="00621914">
      <w:pPr>
        <w:spacing w:after="0" w:line="480" w:lineRule="auto"/>
        <w:ind w:left="120"/>
        <w:rPr>
          <w:lang w:val="ru-RU"/>
        </w:rPr>
      </w:pPr>
      <w:proofErr w:type="gramStart"/>
      <w:r w:rsidRPr="00AE6A8E">
        <w:rPr>
          <w:rFonts w:ascii="Times New Roman" w:hAnsi="Times New Roman"/>
          <w:color w:val="000000"/>
          <w:sz w:val="28"/>
          <w:lang w:val="ru-RU"/>
        </w:rPr>
        <w:t>• Литературное чтение (в 2 частях), 3 класс/ Климанова Л.Ф., Горецкий В.Г., Голованова М.В. и др., Акционерное общество «Издательство «Просвещение»</w:t>
      </w:r>
      <w:r w:rsidRPr="00AE6A8E">
        <w:rPr>
          <w:sz w:val="28"/>
          <w:lang w:val="ru-RU"/>
        </w:rPr>
        <w:br/>
      </w:r>
      <w:r w:rsidRPr="00AE6A8E">
        <w:rPr>
          <w:rFonts w:ascii="Times New Roman" w:hAnsi="Times New Roman"/>
          <w:color w:val="000000"/>
          <w:sz w:val="28"/>
          <w:lang w:val="ru-RU"/>
        </w:rPr>
        <w:t xml:space="preserve"> • Литературное чтение (в 2 частях), 4 класс/ Климанова Л.Ф., Горецкий В.Г., Голованова М.В. и др., Акционерное общество «Издательство «Просвещение»</w:t>
      </w:r>
      <w:r w:rsidRPr="00AE6A8E">
        <w:rPr>
          <w:sz w:val="28"/>
          <w:lang w:val="ru-RU"/>
        </w:rPr>
        <w:br/>
      </w:r>
      <w:r w:rsidRPr="00AE6A8E">
        <w:rPr>
          <w:rFonts w:ascii="Times New Roman" w:hAnsi="Times New Roman"/>
          <w:color w:val="000000"/>
          <w:sz w:val="28"/>
          <w:lang w:val="ru-RU"/>
        </w:rPr>
        <w:t xml:space="preserve"> • Литературное чтение: 1-й класс: учебник: в 2 частях;</w:t>
      </w:r>
      <w:proofErr w:type="gramEnd"/>
      <w:r w:rsidRPr="00AE6A8E">
        <w:rPr>
          <w:rFonts w:ascii="Times New Roman" w:hAnsi="Times New Roman"/>
          <w:color w:val="000000"/>
          <w:sz w:val="28"/>
          <w:lang w:val="ru-RU"/>
        </w:rPr>
        <w:t xml:space="preserve"> 16-е издание, переработанное, 1 класс/ Климанова Л.Ф., Горецкий В.Г., Голованова М.В. и др., Акционерное общество «Издательство «Просвещение»</w:t>
      </w:r>
      <w:r w:rsidRPr="00AE6A8E">
        <w:rPr>
          <w:sz w:val="28"/>
          <w:lang w:val="ru-RU"/>
        </w:rPr>
        <w:br/>
      </w:r>
      <w:bookmarkStart w:id="94" w:name="affad5d6-e7c5-4217-a5f0-770d8e0e87a8"/>
      <w:r w:rsidRPr="00AE6A8E">
        <w:rPr>
          <w:rFonts w:ascii="Times New Roman" w:hAnsi="Times New Roman"/>
          <w:color w:val="000000"/>
          <w:sz w:val="28"/>
          <w:lang w:val="ru-RU"/>
        </w:rPr>
        <w:t xml:space="preserve"> • Литературное чтение: 2-й класс: учебник: в 2 частях; 15-е издание, переработанное, 2 класс/ Климанова Л.Ф., Горецкий В.Г., Голованова М.В. и др., Акционерное общество «Издательство «Просвещение»</w:t>
      </w:r>
      <w:bookmarkEnd w:id="94"/>
    </w:p>
    <w:p w:rsidR="00D826EF" w:rsidRPr="00AE6A8E" w:rsidRDefault="00D826EF">
      <w:pPr>
        <w:spacing w:after="0" w:line="480" w:lineRule="auto"/>
        <w:ind w:left="120"/>
        <w:rPr>
          <w:lang w:val="ru-RU"/>
        </w:rPr>
      </w:pPr>
    </w:p>
    <w:p w:rsidR="00D826EF" w:rsidRPr="00AE6A8E" w:rsidRDefault="00D826EF">
      <w:pPr>
        <w:spacing w:after="0"/>
        <w:ind w:left="120"/>
        <w:rPr>
          <w:lang w:val="ru-RU"/>
        </w:rPr>
      </w:pPr>
    </w:p>
    <w:p w:rsidR="00D826EF" w:rsidRPr="00AE6A8E" w:rsidRDefault="00621914">
      <w:pPr>
        <w:spacing w:after="0" w:line="480" w:lineRule="auto"/>
        <w:ind w:left="120"/>
        <w:rPr>
          <w:lang w:val="ru-RU"/>
        </w:rPr>
      </w:pPr>
      <w:r w:rsidRPr="00AE6A8E">
        <w:rPr>
          <w:rFonts w:ascii="Times New Roman" w:hAnsi="Times New Roman"/>
          <w:b/>
          <w:color w:val="000000"/>
          <w:sz w:val="28"/>
          <w:lang w:val="ru-RU"/>
        </w:rPr>
        <w:t>МЕТОДИЧЕСКИЕ МАТЕРИАЛЫ ДЛЯ УЧИТЕЛЯ</w:t>
      </w:r>
    </w:p>
    <w:p w:rsidR="00D826EF" w:rsidRPr="00AE6A8E" w:rsidRDefault="00621914">
      <w:pPr>
        <w:spacing w:after="0" w:line="480" w:lineRule="auto"/>
        <w:ind w:left="120"/>
        <w:rPr>
          <w:lang w:val="ru-RU"/>
        </w:rPr>
      </w:pPr>
      <w:r w:rsidRPr="00AE6A8E">
        <w:rPr>
          <w:rFonts w:ascii="Times New Roman" w:hAnsi="Times New Roman"/>
          <w:color w:val="000000"/>
          <w:sz w:val="28"/>
          <w:lang w:val="ru-RU"/>
        </w:rPr>
        <w:t>Игнатьева Т.В. Поурочные разработки пообучению грамоте к учебнику Горецкого «Азбука». М. «Экзамен»</w:t>
      </w:r>
      <w:r w:rsidRPr="00AE6A8E">
        <w:rPr>
          <w:sz w:val="28"/>
          <w:lang w:val="ru-RU"/>
        </w:rPr>
        <w:br/>
      </w:r>
      <w:r w:rsidRPr="00AE6A8E">
        <w:rPr>
          <w:rFonts w:ascii="Times New Roman" w:hAnsi="Times New Roman"/>
          <w:color w:val="000000"/>
          <w:sz w:val="28"/>
          <w:lang w:val="ru-RU"/>
        </w:rPr>
        <w:t xml:space="preserve"> Климанова Л.Ф. Уроки литературного чтения. Поурочные разработки. 1 класс.</w:t>
      </w:r>
      <w:r w:rsidRPr="00AE6A8E">
        <w:rPr>
          <w:sz w:val="28"/>
          <w:lang w:val="ru-RU"/>
        </w:rPr>
        <w:br/>
      </w:r>
      <w:r w:rsidRPr="00AE6A8E">
        <w:rPr>
          <w:rFonts w:ascii="Times New Roman" w:hAnsi="Times New Roman"/>
          <w:color w:val="000000"/>
          <w:sz w:val="28"/>
          <w:lang w:val="ru-RU"/>
        </w:rPr>
        <w:t xml:space="preserve"> Климанова Л.Ф., Горецкий В.Г. Уроки литературного чтения. </w:t>
      </w:r>
      <w:r w:rsidRPr="00AE6A8E">
        <w:rPr>
          <w:rFonts w:ascii="Times New Roman" w:hAnsi="Times New Roman"/>
          <w:color w:val="000000"/>
          <w:sz w:val="28"/>
          <w:lang w:val="ru-RU"/>
        </w:rPr>
        <w:lastRenderedPageBreak/>
        <w:t>Поурочные разработки. 2 класс.</w:t>
      </w:r>
      <w:r w:rsidRPr="00AE6A8E">
        <w:rPr>
          <w:sz w:val="28"/>
          <w:lang w:val="ru-RU"/>
        </w:rPr>
        <w:br/>
      </w:r>
      <w:r w:rsidRPr="00AE6A8E">
        <w:rPr>
          <w:rFonts w:ascii="Times New Roman" w:hAnsi="Times New Roman"/>
          <w:color w:val="000000"/>
          <w:sz w:val="28"/>
          <w:lang w:val="ru-RU"/>
        </w:rPr>
        <w:t xml:space="preserve"> Климанова Л.Ф., Горецкий В.Г. Уроки литературного чтения. Поурочные разработки. 3 класс.</w:t>
      </w:r>
      <w:r w:rsidRPr="00AE6A8E">
        <w:rPr>
          <w:sz w:val="28"/>
          <w:lang w:val="ru-RU"/>
        </w:rPr>
        <w:br/>
      </w:r>
      <w:bookmarkStart w:id="95" w:name="d455677a-27ca-4068-ae57-28f9d9f99a29"/>
      <w:r w:rsidRPr="00AE6A8E">
        <w:rPr>
          <w:rFonts w:ascii="Times New Roman" w:hAnsi="Times New Roman"/>
          <w:color w:val="000000"/>
          <w:sz w:val="28"/>
          <w:lang w:val="ru-RU"/>
        </w:rPr>
        <w:t xml:space="preserve"> Климанова Л.Ф., Горецкий В.Г. Уроки литературного чтения. Поурочные разработки. 4 класс.</w:t>
      </w:r>
      <w:bookmarkEnd w:id="95"/>
    </w:p>
    <w:p w:rsidR="00D826EF" w:rsidRPr="00AE6A8E" w:rsidRDefault="00D826EF">
      <w:pPr>
        <w:spacing w:after="0"/>
        <w:ind w:left="120"/>
        <w:rPr>
          <w:lang w:val="ru-RU"/>
        </w:rPr>
      </w:pPr>
    </w:p>
    <w:p w:rsidR="00D826EF" w:rsidRPr="00AE6A8E" w:rsidRDefault="00621914">
      <w:pPr>
        <w:spacing w:after="0" w:line="480" w:lineRule="auto"/>
        <w:ind w:left="120"/>
        <w:rPr>
          <w:lang w:val="ru-RU"/>
        </w:rPr>
      </w:pPr>
      <w:r w:rsidRPr="00AE6A8E">
        <w:rPr>
          <w:rFonts w:ascii="Times New Roman" w:hAnsi="Times New Roman"/>
          <w:b/>
          <w:color w:val="000000"/>
          <w:sz w:val="28"/>
          <w:lang w:val="ru-RU"/>
        </w:rPr>
        <w:t>ЦИФРОВЫЕ ОБРАЗОВАТЕЛЬНЫЕ РЕСУРСЫ И РЕСУРСЫ СЕТИ ИНТЕРНЕТ</w:t>
      </w:r>
    </w:p>
    <w:p w:rsidR="00D826EF" w:rsidRPr="00AE6A8E" w:rsidRDefault="00621914">
      <w:pPr>
        <w:spacing w:after="0" w:line="480" w:lineRule="auto"/>
        <w:ind w:left="120"/>
        <w:rPr>
          <w:lang w:val="ru-RU"/>
        </w:rPr>
      </w:pPr>
      <w:r w:rsidRPr="00AE6A8E">
        <w:rPr>
          <w:rFonts w:ascii="Times New Roman" w:hAnsi="Times New Roman"/>
          <w:color w:val="000000"/>
          <w:sz w:val="28"/>
          <w:lang w:val="ru-RU"/>
        </w:rPr>
        <w:t>Библиотека ЦОК</w:t>
      </w:r>
      <w:r w:rsidRPr="00AE6A8E">
        <w:rPr>
          <w:sz w:val="28"/>
          <w:lang w:val="ru-RU"/>
        </w:rPr>
        <w:br/>
      </w:r>
      <w:r w:rsidRPr="00AE6A8E">
        <w:rPr>
          <w:rFonts w:ascii="Times New Roman" w:hAnsi="Times New Roman"/>
          <w:color w:val="000000"/>
          <w:sz w:val="28"/>
          <w:lang w:val="ru-RU"/>
        </w:rPr>
        <w:t xml:space="preserve"> Электронное приложение к учебнику</w:t>
      </w:r>
      <w:r w:rsidRPr="00AE6A8E">
        <w:rPr>
          <w:sz w:val="28"/>
          <w:lang w:val="ru-RU"/>
        </w:rPr>
        <w:br/>
      </w:r>
      <w:r w:rsidRPr="00AE6A8E">
        <w:rPr>
          <w:rFonts w:ascii="Times New Roman" w:hAnsi="Times New Roman"/>
          <w:color w:val="000000"/>
          <w:sz w:val="28"/>
          <w:lang w:val="ru-RU"/>
        </w:rPr>
        <w:t xml:space="preserve"> </w:t>
      </w:r>
      <w:r>
        <w:rPr>
          <w:rFonts w:ascii="Times New Roman" w:hAnsi="Times New Roman"/>
          <w:color w:val="000000"/>
          <w:sz w:val="28"/>
        </w:rPr>
        <w:t>https</w:t>
      </w:r>
      <w:r w:rsidRPr="00AE6A8E">
        <w:rPr>
          <w:rFonts w:ascii="Times New Roman" w:hAnsi="Times New Roman"/>
          <w:color w:val="000000"/>
          <w:sz w:val="28"/>
          <w:lang w:val="ru-RU"/>
        </w:rPr>
        <w:t>://</w:t>
      </w:r>
      <w:r>
        <w:rPr>
          <w:rFonts w:ascii="Times New Roman" w:hAnsi="Times New Roman"/>
          <w:color w:val="000000"/>
          <w:sz w:val="28"/>
        </w:rPr>
        <w:t>uchi</w:t>
      </w:r>
      <w:r w:rsidRPr="00AE6A8E">
        <w:rPr>
          <w:rFonts w:ascii="Times New Roman" w:hAnsi="Times New Roman"/>
          <w:color w:val="000000"/>
          <w:sz w:val="28"/>
          <w:lang w:val="ru-RU"/>
        </w:rPr>
        <w:t>.</w:t>
      </w:r>
      <w:r>
        <w:rPr>
          <w:rFonts w:ascii="Times New Roman" w:hAnsi="Times New Roman"/>
          <w:color w:val="000000"/>
          <w:sz w:val="28"/>
        </w:rPr>
        <w:t>ru</w:t>
      </w:r>
      <w:r w:rsidRPr="00AE6A8E">
        <w:rPr>
          <w:rFonts w:ascii="Times New Roman" w:hAnsi="Times New Roman"/>
          <w:color w:val="000000"/>
          <w:sz w:val="28"/>
          <w:lang w:val="ru-RU"/>
        </w:rPr>
        <w:t>/ -интерактивная образовательная онлайн-платформа</w:t>
      </w:r>
      <w:r w:rsidRPr="00AE6A8E">
        <w:rPr>
          <w:sz w:val="28"/>
          <w:lang w:val="ru-RU"/>
        </w:rPr>
        <w:br/>
      </w:r>
      <w:r w:rsidRPr="00AE6A8E">
        <w:rPr>
          <w:rFonts w:ascii="Times New Roman" w:hAnsi="Times New Roman"/>
          <w:color w:val="000000"/>
          <w:sz w:val="28"/>
          <w:lang w:val="ru-RU"/>
        </w:rPr>
        <w:t xml:space="preserve"> </w:t>
      </w:r>
      <w:r>
        <w:rPr>
          <w:rFonts w:ascii="Times New Roman" w:hAnsi="Times New Roman"/>
          <w:color w:val="000000"/>
          <w:sz w:val="28"/>
        </w:rPr>
        <w:t>https</w:t>
      </w:r>
      <w:r w:rsidRPr="00AE6A8E">
        <w:rPr>
          <w:rFonts w:ascii="Times New Roman" w:hAnsi="Times New Roman"/>
          <w:color w:val="000000"/>
          <w:sz w:val="28"/>
          <w:lang w:val="ru-RU"/>
        </w:rPr>
        <w:t>://</w:t>
      </w:r>
      <w:r>
        <w:rPr>
          <w:rFonts w:ascii="Times New Roman" w:hAnsi="Times New Roman"/>
          <w:color w:val="000000"/>
          <w:sz w:val="28"/>
        </w:rPr>
        <w:t>resh</w:t>
      </w:r>
      <w:r w:rsidRPr="00AE6A8E">
        <w:rPr>
          <w:rFonts w:ascii="Times New Roman" w:hAnsi="Times New Roman"/>
          <w:color w:val="000000"/>
          <w:sz w:val="28"/>
          <w:lang w:val="ru-RU"/>
        </w:rPr>
        <w:t>.</w:t>
      </w:r>
      <w:r>
        <w:rPr>
          <w:rFonts w:ascii="Times New Roman" w:hAnsi="Times New Roman"/>
          <w:color w:val="000000"/>
          <w:sz w:val="28"/>
        </w:rPr>
        <w:t>edu</w:t>
      </w:r>
      <w:r w:rsidRPr="00AE6A8E">
        <w:rPr>
          <w:rFonts w:ascii="Times New Roman" w:hAnsi="Times New Roman"/>
          <w:color w:val="000000"/>
          <w:sz w:val="28"/>
          <w:lang w:val="ru-RU"/>
        </w:rPr>
        <w:t>.</w:t>
      </w:r>
      <w:r>
        <w:rPr>
          <w:rFonts w:ascii="Times New Roman" w:hAnsi="Times New Roman"/>
          <w:color w:val="000000"/>
          <w:sz w:val="28"/>
        </w:rPr>
        <w:t>ru</w:t>
      </w:r>
      <w:r w:rsidRPr="00AE6A8E">
        <w:rPr>
          <w:rFonts w:ascii="Times New Roman" w:hAnsi="Times New Roman"/>
          <w:color w:val="000000"/>
          <w:sz w:val="28"/>
          <w:lang w:val="ru-RU"/>
        </w:rPr>
        <w:t>/ -информационно-образовательная среда</w:t>
      </w:r>
      <w:r w:rsidRPr="00AE6A8E">
        <w:rPr>
          <w:sz w:val="28"/>
          <w:lang w:val="ru-RU"/>
        </w:rPr>
        <w:br/>
      </w:r>
      <w:r w:rsidRPr="00AE6A8E">
        <w:rPr>
          <w:rFonts w:ascii="Times New Roman" w:hAnsi="Times New Roman"/>
          <w:color w:val="000000"/>
          <w:sz w:val="28"/>
          <w:lang w:val="ru-RU"/>
        </w:rPr>
        <w:t xml:space="preserve"> </w:t>
      </w:r>
      <w:r>
        <w:rPr>
          <w:rFonts w:ascii="Times New Roman" w:hAnsi="Times New Roman"/>
          <w:color w:val="000000"/>
          <w:sz w:val="28"/>
        </w:rPr>
        <w:t>https</w:t>
      </w:r>
      <w:r w:rsidRPr="00AE6A8E">
        <w:rPr>
          <w:rFonts w:ascii="Times New Roman" w:hAnsi="Times New Roman"/>
          <w:color w:val="000000"/>
          <w:sz w:val="28"/>
          <w:lang w:val="ru-RU"/>
        </w:rPr>
        <w:t>://</w:t>
      </w:r>
      <w:r>
        <w:rPr>
          <w:rFonts w:ascii="Times New Roman" w:hAnsi="Times New Roman"/>
          <w:color w:val="000000"/>
          <w:sz w:val="28"/>
        </w:rPr>
        <w:t>education</w:t>
      </w:r>
      <w:r w:rsidRPr="00AE6A8E">
        <w:rPr>
          <w:rFonts w:ascii="Times New Roman" w:hAnsi="Times New Roman"/>
          <w:color w:val="000000"/>
          <w:sz w:val="28"/>
          <w:lang w:val="ru-RU"/>
        </w:rPr>
        <w:t>.</w:t>
      </w:r>
      <w:r>
        <w:rPr>
          <w:rFonts w:ascii="Times New Roman" w:hAnsi="Times New Roman"/>
          <w:color w:val="000000"/>
          <w:sz w:val="28"/>
        </w:rPr>
        <w:t>yandex</w:t>
      </w:r>
      <w:r w:rsidRPr="00AE6A8E">
        <w:rPr>
          <w:rFonts w:ascii="Times New Roman" w:hAnsi="Times New Roman"/>
          <w:color w:val="000000"/>
          <w:sz w:val="28"/>
          <w:lang w:val="ru-RU"/>
        </w:rPr>
        <w:t>.</w:t>
      </w:r>
      <w:r>
        <w:rPr>
          <w:rFonts w:ascii="Times New Roman" w:hAnsi="Times New Roman"/>
          <w:color w:val="000000"/>
          <w:sz w:val="28"/>
        </w:rPr>
        <w:t>ru</w:t>
      </w:r>
      <w:r w:rsidRPr="00AE6A8E">
        <w:rPr>
          <w:rFonts w:ascii="Times New Roman" w:hAnsi="Times New Roman"/>
          <w:color w:val="000000"/>
          <w:sz w:val="28"/>
          <w:lang w:val="ru-RU"/>
        </w:rPr>
        <w:t>/ -российская образовательная платформа</w:t>
      </w:r>
      <w:r w:rsidRPr="00AE6A8E">
        <w:rPr>
          <w:sz w:val="28"/>
          <w:lang w:val="ru-RU"/>
        </w:rPr>
        <w:br/>
      </w:r>
      <w:bookmarkStart w:id="96" w:name="ead47bee-61c2-4353-b0fd-07c1eef54e3f"/>
      <w:r w:rsidRPr="00AE6A8E">
        <w:rPr>
          <w:rFonts w:ascii="Times New Roman" w:hAnsi="Times New Roman"/>
          <w:color w:val="000000"/>
          <w:sz w:val="28"/>
          <w:lang w:val="ru-RU"/>
        </w:rPr>
        <w:t xml:space="preserve"> </w:t>
      </w:r>
      <w:r>
        <w:rPr>
          <w:rFonts w:ascii="Times New Roman" w:hAnsi="Times New Roman"/>
          <w:color w:val="000000"/>
          <w:sz w:val="28"/>
        </w:rPr>
        <w:t>https</w:t>
      </w:r>
      <w:r w:rsidRPr="00AE6A8E">
        <w:rPr>
          <w:rFonts w:ascii="Times New Roman" w:hAnsi="Times New Roman"/>
          <w:color w:val="000000"/>
          <w:sz w:val="28"/>
          <w:lang w:val="ru-RU"/>
        </w:rPr>
        <w:t>://</w:t>
      </w:r>
      <w:r>
        <w:rPr>
          <w:rFonts w:ascii="Times New Roman" w:hAnsi="Times New Roman"/>
          <w:color w:val="000000"/>
          <w:sz w:val="28"/>
        </w:rPr>
        <w:t>www</w:t>
      </w:r>
      <w:r w:rsidRPr="00AE6A8E">
        <w:rPr>
          <w:rFonts w:ascii="Times New Roman" w:hAnsi="Times New Roman"/>
          <w:color w:val="000000"/>
          <w:sz w:val="28"/>
          <w:lang w:val="ru-RU"/>
        </w:rPr>
        <w:t>.</w:t>
      </w:r>
      <w:r>
        <w:rPr>
          <w:rFonts w:ascii="Times New Roman" w:hAnsi="Times New Roman"/>
          <w:color w:val="000000"/>
          <w:sz w:val="28"/>
        </w:rPr>
        <w:t>yaklass</w:t>
      </w:r>
      <w:r w:rsidRPr="00AE6A8E">
        <w:rPr>
          <w:rFonts w:ascii="Times New Roman" w:hAnsi="Times New Roman"/>
          <w:color w:val="000000"/>
          <w:sz w:val="28"/>
          <w:lang w:val="ru-RU"/>
        </w:rPr>
        <w:t>.</w:t>
      </w:r>
      <w:r>
        <w:rPr>
          <w:rFonts w:ascii="Times New Roman" w:hAnsi="Times New Roman"/>
          <w:color w:val="000000"/>
          <w:sz w:val="28"/>
        </w:rPr>
        <w:t>ru</w:t>
      </w:r>
      <w:r w:rsidRPr="00AE6A8E">
        <w:rPr>
          <w:rFonts w:ascii="Times New Roman" w:hAnsi="Times New Roman"/>
          <w:color w:val="000000"/>
          <w:sz w:val="28"/>
          <w:lang w:val="ru-RU"/>
        </w:rPr>
        <w:t>/ -цифровой образовательный ресурс для школ</w:t>
      </w:r>
      <w:bookmarkEnd w:id="96"/>
    </w:p>
    <w:bookmarkEnd w:id="93"/>
    <w:p w:rsidR="00D826EF" w:rsidRPr="00AE6A8E" w:rsidRDefault="00D826EF">
      <w:pPr>
        <w:rPr>
          <w:lang w:val="ru-RU"/>
        </w:rPr>
      </w:pPr>
    </w:p>
    <w:sectPr w:rsidR="00D826EF" w:rsidRPr="00AE6A8E">
      <w:pgSz w:w="11907" w:h="1683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26EF" w:rsidRDefault="00621914">
      <w:pPr>
        <w:spacing w:line="240" w:lineRule="auto"/>
      </w:pPr>
      <w:r>
        <w:separator/>
      </w:r>
    </w:p>
  </w:endnote>
  <w:endnote w:type="continuationSeparator" w:id="0">
    <w:p w:rsidR="00D826EF" w:rsidRDefault="006219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26EF" w:rsidRDefault="00621914">
      <w:pPr>
        <w:spacing w:after="0"/>
      </w:pPr>
      <w:r>
        <w:separator/>
      </w:r>
    </w:p>
  </w:footnote>
  <w:footnote w:type="continuationSeparator" w:id="0">
    <w:p w:rsidR="00D826EF" w:rsidRDefault="00621914">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3A4B87"/>
    <w:multiLevelType w:val="singleLevel"/>
    <w:tmpl w:val="813A4B87"/>
    <w:lvl w:ilvl="0">
      <w:start w:val="1"/>
      <w:numFmt w:val="bullet"/>
      <w:lvlText w:val=""/>
      <w:lvlJc w:val="left"/>
      <w:pPr>
        <w:ind w:left="960" w:hanging="360"/>
      </w:pPr>
      <w:rPr>
        <w:rFonts w:ascii="Symbol" w:hAnsi="Symbol" w:hint="default"/>
      </w:rPr>
    </w:lvl>
  </w:abstractNum>
  <w:abstractNum w:abstractNumId="1">
    <w:nsid w:val="8461FADE"/>
    <w:multiLevelType w:val="singleLevel"/>
    <w:tmpl w:val="8461FADE"/>
    <w:lvl w:ilvl="0">
      <w:start w:val="1"/>
      <w:numFmt w:val="bullet"/>
      <w:lvlText w:val=""/>
      <w:lvlJc w:val="left"/>
      <w:pPr>
        <w:ind w:left="960" w:hanging="360"/>
      </w:pPr>
      <w:rPr>
        <w:rFonts w:ascii="Symbol" w:hAnsi="Symbol" w:hint="default"/>
      </w:rPr>
    </w:lvl>
  </w:abstractNum>
  <w:abstractNum w:abstractNumId="2">
    <w:nsid w:val="9239341B"/>
    <w:multiLevelType w:val="singleLevel"/>
    <w:tmpl w:val="9239341B"/>
    <w:lvl w:ilvl="0">
      <w:start w:val="1"/>
      <w:numFmt w:val="bullet"/>
      <w:lvlText w:val=""/>
      <w:lvlJc w:val="left"/>
      <w:pPr>
        <w:ind w:left="960" w:hanging="360"/>
      </w:pPr>
      <w:rPr>
        <w:rFonts w:ascii="Symbol" w:hAnsi="Symbol" w:hint="default"/>
      </w:rPr>
    </w:lvl>
  </w:abstractNum>
  <w:abstractNum w:abstractNumId="3">
    <w:nsid w:val="9288B902"/>
    <w:multiLevelType w:val="singleLevel"/>
    <w:tmpl w:val="9288B902"/>
    <w:lvl w:ilvl="0">
      <w:start w:val="1"/>
      <w:numFmt w:val="bullet"/>
      <w:lvlText w:val=""/>
      <w:lvlJc w:val="left"/>
      <w:pPr>
        <w:ind w:left="960" w:hanging="360"/>
      </w:pPr>
      <w:rPr>
        <w:rFonts w:ascii="Symbol" w:hAnsi="Symbol" w:hint="default"/>
      </w:rPr>
    </w:lvl>
  </w:abstractNum>
  <w:abstractNum w:abstractNumId="4">
    <w:nsid w:val="9C8AC8EF"/>
    <w:multiLevelType w:val="singleLevel"/>
    <w:tmpl w:val="9C8AC8EF"/>
    <w:lvl w:ilvl="0">
      <w:start w:val="1"/>
      <w:numFmt w:val="bullet"/>
      <w:lvlText w:val=""/>
      <w:lvlJc w:val="left"/>
      <w:pPr>
        <w:ind w:left="960" w:hanging="360"/>
      </w:pPr>
      <w:rPr>
        <w:rFonts w:ascii="Symbol" w:hAnsi="Symbol" w:hint="default"/>
      </w:rPr>
    </w:lvl>
  </w:abstractNum>
  <w:abstractNum w:abstractNumId="5">
    <w:nsid w:val="B0F1ACD9"/>
    <w:multiLevelType w:val="singleLevel"/>
    <w:tmpl w:val="B0F1ACD9"/>
    <w:lvl w:ilvl="0">
      <w:start w:val="1"/>
      <w:numFmt w:val="bullet"/>
      <w:lvlText w:val=""/>
      <w:lvlJc w:val="left"/>
      <w:pPr>
        <w:ind w:left="960" w:hanging="360"/>
      </w:pPr>
      <w:rPr>
        <w:rFonts w:ascii="Symbol" w:hAnsi="Symbol" w:hint="default"/>
      </w:rPr>
    </w:lvl>
  </w:abstractNum>
  <w:abstractNum w:abstractNumId="6">
    <w:nsid w:val="B5E306ED"/>
    <w:multiLevelType w:val="singleLevel"/>
    <w:tmpl w:val="B5E306ED"/>
    <w:lvl w:ilvl="0">
      <w:start w:val="1"/>
      <w:numFmt w:val="bullet"/>
      <w:lvlText w:val=""/>
      <w:lvlJc w:val="left"/>
      <w:pPr>
        <w:ind w:left="960" w:hanging="360"/>
      </w:pPr>
      <w:rPr>
        <w:rFonts w:ascii="Symbol" w:hAnsi="Symbol" w:hint="default"/>
      </w:rPr>
    </w:lvl>
  </w:abstractNum>
  <w:abstractNum w:abstractNumId="7">
    <w:nsid w:val="BE923771"/>
    <w:multiLevelType w:val="singleLevel"/>
    <w:tmpl w:val="BE923771"/>
    <w:lvl w:ilvl="0">
      <w:start w:val="1"/>
      <w:numFmt w:val="bullet"/>
      <w:lvlText w:val=""/>
      <w:lvlJc w:val="left"/>
      <w:pPr>
        <w:ind w:left="960" w:hanging="360"/>
      </w:pPr>
      <w:rPr>
        <w:rFonts w:ascii="Symbol" w:hAnsi="Symbol" w:hint="default"/>
      </w:rPr>
    </w:lvl>
  </w:abstractNum>
  <w:abstractNum w:abstractNumId="8">
    <w:nsid w:val="BF205925"/>
    <w:multiLevelType w:val="singleLevel"/>
    <w:tmpl w:val="BF205925"/>
    <w:lvl w:ilvl="0">
      <w:start w:val="1"/>
      <w:numFmt w:val="bullet"/>
      <w:lvlText w:val=""/>
      <w:lvlJc w:val="left"/>
      <w:pPr>
        <w:ind w:left="960" w:hanging="360"/>
      </w:pPr>
      <w:rPr>
        <w:rFonts w:ascii="Symbol" w:hAnsi="Symbol" w:hint="default"/>
      </w:rPr>
    </w:lvl>
  </w:abstractNum>
  <w:abstractNum w:abstractNumId="9">
    <w:nsid w:val="C8879AEF"/>
    <w:multiLevelType w:val="singleLevel"/>
    <w:tmpl w:val="C8879AEF"/>
    <w:lvl w:ilvl="0">
      <w:start w:val="1"/>
      <w:numFmt w:val="bullet"/>
      <w:lvlText w:val=""/>
      <w:lvlJc w:val="left"/>
      <w:pPr>
        <w:ind w:left="960" w:hanging="360"/>
      </w:pPr>
      <w:rPr>
        <w:rFonts w:ascii="Symbol" w:hAnsi="Symbol" w:hint="default"/>
      </w:rPr>
    </w:lvl>
  </w:abstractNum>
  <w:abstractNum w:abstractNumId="10">
    <w:nsid w:val="CF092B84"/>
    <w:multiLevelType w:val="singleLevel"/>
    <w:tmpl w:val="CF092B84"/>
    <w:lvl w:ilvl="0">
      <w:start w:val="1"/>
      <w:numFmt w:val="bullet"/>
      <w:lvlText w:val=""/>
      <w:lvlJc w:val="left"/>
      <w:pPr>
        <w:ind w:left="960" w:hanging="360"/>
      </w:pPr>
      <w:rPr>
        <w:rFonts w:ascii="Symbol" w:hAnsi="Symbol" w:hint="default"/>
      </w:rPr>
    </w:lvl>
  </w:abstractNum>
  <w:abstractNum w:abstractNumId="11">
    <w:nsid w:val="D7F9FE59"/>
    <w:multiLevelType w:val="singleLevel"/>
    <w:tmpl w:val="D7F9FE59"/>
    <w:lvl w:ilvl="0">
      <w:start w:val="1"/>
      <w:numFmt w:val="bullet"/>
      <w:lvlText w:val=""/>
      <w:lvlJc w:val="left"/>
      <w:pPr>
        <w:ind w:left="960" w:hanging="360"/>
      </w:pPr>
      <w:rPr>
        <w:rFonts w:ascii="Symbol" w:hAnsi="Symbol" w:hint="default"/>
      </w:rPr>
    </w:lvl>
  </w:abstractNum>
  <w:abstractNum w:abstractNumId="12">
    <w:nsid w:val="DCBA6B53"/>
    <w:multiLevelType w:val="singleLevel"/>
    <w:tmpl w:val="DCBA6B53"/>
    <w:lvl w:ilvl="0">
      <w:start w:val="1"/>
      <w:numFmt w:val="bullet"/>
      <w:lvlText w:val=""/>
      <w:lvlJc w:val="left"/>
      <w:pPr>
        <w:ind w:left="960" w:hanging="360"/>
      </w:pPr>
      <w:rPr>
        <w:rFonts w:ascii="Symbol" w:hAnsi="Symbol" w:hint="default"/>
      </w:rPr>
    </w:lvl>
  </w:abstractNum>
  <w:abstractNum w:abstractNumId="13">
    <w:nsid w:val="F4B5D9F5"/>
    <w:multiLevelType w:val="singleLevel"/>
    <w:tmpl w:val="F4B5D9F5"/>
    <w:lvl w:ilvl="0">
      <w:start w:val="1"/>
      <w:numFmt w:val="bullet"/>
      <w:lvlText w:val=""/>
      <w:lvlJc w:val="left"/>
      <w:pPr>
        <w:ind w:left="960" w:hanging="360"/>
      </w:pPr>
      <w:rPr>
        <w:rFonts w:ascii="Symbol" w:hAnsi="Symbol" w:hint="default"/>
      </w:rPr>
    </w:lvl>
  </w:abstractNum>
  <w:abstractNum w:abstractNumId="14">
    <w:nsid w:val="F7735DC9"/>
    <w:multiLevelType w:val="singleLevel"/>
    <w:tmpl w:val="F7735DC9"/>
    <w:lvl w:ilvl="0">
      <w:start w:val="1"/>
      <w:numFmt w:val="bullet"/>
      <w:lvlText w:val=""/>
      <w:lvlJc w:val="left"/>
      <w:pPr>
        <w:ind w:left="960" w:hanging="360"/>
      </w:pPr>
      <w:rPr>
        <w:rFonts w:ascii="Symbol" w:hAnsi="Symbol" w:hint="default"/>
      </w:rPr>
    </w:lvl>
  </w:abstractNum>
  <w:abstractNum w:abstractNumId="15">
    <w:nsid w:val="0053208E"/>
    <w:multiLevelType w:val="singleLevel"/>
    <w:tmpl w:val="0053208E"/>
    <w:lvl w:ilvl="0">
      <w:start w:val="1"/>
      <w:numFmt w:val="bullet"/>
      <w:lvlText w:val=""/>
      <w:lvlJc w:val="left"/>
      <w:pPr>
        <w:ind w:left="960" w:hanging="360"/>
      </w:pPr>
      <w:rPr>
        <w:rFonts w:ascii="Symbol" w:hAnsi="Symbol" w:hint="default"/>
      </w:rPr>
    </w:lvl>
  </w:abstractNum>
  <w:abstractNum w:abstractNumId="16">
    <w:nsid w:val="0248C179"/>
    <w:multiLevelType w:val="singleLevel"/>
    <w:tmpl w:val="0248C179"/>
    <w:lvl w:ilvl="0">
      <w:start w:val="1"/>
      <w:numFmt w:val="bullet"/>
      <w:lvlText w:val=""/>
      <w:lvlJc w:val="left"/>
      <w:pPr>
        <w:ind w:left="960" w:hanging="360"/>
      </w:pPr>
      <w:rPr>
        <w:rFonts w:ascii="Symbol" w:hAnsi="Symbol" w:hint="default"/>
      </w:rPr>
    </w:lvl>
  </w:abstractNum>
  <w:abstractNum w:abstractNumId="17">
    <w:nsid w:val="03D62ECE"/>
    <w:multiLevelType w:val="singleLevel"/>
    <w:tmpl w:val="03D62ECE"/>
    <w:lvl w:ilvl="0">
      <w:start w:val="1"/>
      <w:numFmt w:val="bullet"/>
      <w:lvlText w:val=""/>
      <w:lvlJc w:val="left"/>
      <w:pPr>
        <w:ind w:left="960" w:hanging="360"/>
      </w:pPr>
      <w:rPr>
        <w:rFonts w:ascii="Symbol" w:hAnsi="Symbol" w:hint="default"/>
      </w:rPr>
    </w:lvl>
  </w:abstractNum>
  <w:abstractNum w:abstractNumId="18">
    <w:nsid w:val="0E640482"/>
    <w:multiLevelType w:val="singleLevel"/>
    <w:tmpl w:val="0E640482"/>
    <w:lvl w:ilvl="0">
      <w:start w:val="1"/>
      <w:numFmt w:val="bullet"/>
      <w:lvlText w:val=""/>
      <w:lvlJc w:val="left"/>
      <w:pPr>
        <w:ind w:left="960" w:hanging="360"/>
      </w:pPr>
      <w:rPr>
        <w:rFonts w:ascii="Symbol" w:hAnsi="Symbol" w:hint="default"/>
      </w:rPr>
    </w:lvl>
  </w:abstractNum>
  <w:abstractNum w:abstractNumId="19">
    <w:nsid w:val="243FCF68"/>
    <w:multiLevelType w:val="singleLevel"/>
    <w:tmpl w:val="243FCF68"/>
    <w:lvl w:ilvl="0">
      <w:start w:val="1"/>
      <w:numFmt w:val="bullet"/>
      <w:lvlText w:val=""/>
      <w:lvlJc w:val="left"/>
      <w:pPr>
        <w:ind w:left="960" w:hanging="360"/>
      </w:pPr>
      <w:rPr>
        <w:rFonts w:ascii="Symbol" w:hAnsi="Symbol" w:hint="default"/>
      </w:rPr>
    </w:lvl>
  </w:abstractNum>
  <w:abstractNum w:abstractNumId="20">
    <w:nsid w:val="2470EC97"/>
    <w:multiLevelType w:val="singleLevel"/>
    <w:tmpl w:val="2470EC97"/>
    <w:lvl w:ilvl="0">
      <w:start w:val="1"/>
      <w:numFmt w:val="bullet"/>
      <w:lvlText w:val=""/>
      <w:lvlJc w:val="left"/>
      <w:pPr>
        <w:ind w:left="960" w:hanging="360"/>
      </w:pPr>
      <w:rPr>
        <w:rFonts w:ascii="Symbol" w:hAnsi="Symbol" w:hint="default"/>
      </w:rPr>
    </w:lvl>
  </w:abstractNum>
  <w:abstractNum w:abstractNumId="21">
    <w:nsid w:val="25B654F3"/>
    <w:multiLevelType w:val="singleLevel"/>
    <w:tmpl w:val="25B654F3"/>
    <w:lvl w:ilvl="0">
      <w:start w:val="1"/>
      <w:numFmt w:val="bullet"/>
      <w:lvlText w:val=""/>
      <w:lvlJc w:val="left"/>
      <w:pPr>
        <w:ind w:left="960" w:hanging="360"/>
      </w:pPr>
      <w:rPr>
        <w:rFonts w:ascii="Symbol" w:hAnsi="Symbol" w:hint="default"/>
      </w:rPr>
    </w:lvl>
  </w:abstractNum>
  <w:abstractNum w:abstractNumId="22">
    <w:nsid w:val="2A8F537B"/>
    <w:multiLevelType w:val="singleLevel"/>
    <w:tmpl w:val="2A8F537B"/>
    <w:lvl w:ilvl="0">
      <w:start w:val="1"/>
      <w:numFmt w:val="bullet"/>
      <w:lvlText w:val=""/>
      <w:lvlJc w:val="left"/>
      <w:pPr>
        <w:ind w:left="960" w:hanging="360"/>
      </w:pPr>
      <w:rPr>
        <w:rFonts w:ascii="Symbol" w:hAnsi="Symbol" w:hint="default"/>
      </w:rPr>
    </w:lvl>
  </w:abstractNum>
  <w:abstractNum w:abstractNumId="23">
    <w:nsid w:val="39A0D9AC"/>
    <w:multiLevelType w:val="singleLevel"/>
    <w:tmpl w:val="39A0D9AC"/>
    <w:lvl w:ilvl="0">
      <w:start w:val="1"/>
      <w:numFmt w:val="bullet"/>
      <w:lvlText w:val=""/>
      <w:lvlJc w:val="left"/>
      <w:pPr>
        <w:ind w:left="960" w:hanging="360"/>
      </w:pPr>
      <w:rPr>
        <w:rFonts w:ascii="Symbol" w:hAnsi="Symbol" w:hint="default"/>
      </w:rPr>
    </w:lvl>
  </w:abstractNum>
  <w:abstractNum w:abstractNumId="24">
    <w:nsid w:val="46A08BB8"/>
    <w:multiLevelType w:val="singleLevel"/>
    <w:tmpl w:val="46A08BB8"/>
    <w:lvl w:ilvl="0">
      <w:start w:val="1"/>
      <w:numFmt w:val="bullet"/>
      <w:lvlText w:val=""/>
      <w:lvlJc w:val="left"/>
      <w:pPr>
        <w:ind w:left="960" w:hanging="360"/>
      </w:pPr>
      <w:rPr>
        <w:rFonts w:ascii="Symbol" w:hAnsi="Symbol" w:hint="default"/>
      </w:rPr>
    </w:lvl>
  </w:abstractNum>
  <w:abstractNum w:abstractNumId="25">
    <w:nsid w:val="4C1BAE26"/>
    <w:multiLevelType w:val="singleLevel"/>
    <w:tmpl w:val="4C1BAE26"/>
    <w:lvl w:ilvl="0">
      <w:start w:val="1"/>
      <w:numFmt w:val="bullet"/>
      <w:lvlText w:val=""/>
      <w:lvlJc w:val="left"/>
      <w:pPr>
        <w:ind w:left="960" w:hanging="360"/>
      </w:pPr>
      <w:rPr>
        <w:rFonts w:ascii="Symbol" w:hAnsi="Symbol" w:hint="default"/>
      </w:rPr>
    </w:lvl>
  </w:abstractNum>
  <w:abstractNum w:abstractNumId="26">
    <w:nsid w:val="4D4DC07F"/>
    <w:multiLevelType w:val="singleLevel"/>
    <w:tmpl w:val="4D4DC07F"/>
    <w:lvl w:ilvl="0">
      <w:start w:val="1"/>
      <w:numFmt w:val="bullet"/>
      <w:lvlText w:val=""/>
      <w:lvlJc w:val="left"/>
      <w:pPr>
        <w:ind w:left="960" w:hanging="360"/>
      </w:pPr>
      <w:rPr>
        <w:rFonts w:ascii="Symbol" w:hAnsi="Symbol" w:hint="default"/>
      </w:rPr>
    </w:lvl>
  </w:abstractNum>
  <w:abstractNum w:abstractNumId="27">
    <w:nsid w:val="4D94DA66"/>
    <w:multiLevelType w:val="singleLevel"/>
    <w:tmpl w:val="4D94DA66"/>
    <w:lvl w:ilvl="0">
      <w:start w:val="1"/>
      <w:numFmt w:val="bullet"/>
      <w:lvlText w:val=""/>
      <w:lvlJc w:val="left"/>
      <w:pPr>
        <w:ind w:left="960" w:hanging="360"/>
      </w:pPr>
      <w:rPr>
        <w:rFonts w:ascii="Symbol" w:hAnsi="Symbol" w:hint="default"/>
      </w:rPr>
    </w:lvl>
  </w:abstractNum>
  <w:abstractNum w:abstractNumId="28">
    <w:nsid w:val="58765686"/>
    <w:multiLevelType w:val="singleLevel"/>
    <w:tmpl w:val="58765686"/>
    <w:lvl w:ilvl="0">
      <w:start w:val="1"/>
      <w:numFmt w:val="bullet"/>
      <w:lvlText w:val=""/>
      <w:lvlJc w:val="left"/>
      <w:pPr>
        <w:ind w:left="960" w:hanging="360"/>
      </w:pPr>
      <w:rPr>
        <w:rFonts w:ascii="Symbol" w:hAnsi="Symbol" w:hint="default"/>
      </w:rPr>
    </w:lvl>
  </w:abstractNum>
  <w:abstractNum w:abstractNumId="29">
    <w:nsid w:val="59ADCABA"/>
    <w:multiLevelType w:val="singleLevel"/>
    <w:tmpl w:val="59ADCABA"/>
    <w:lvl w:ilvl="0">
      <w:start w:val="1"/>
      <w:numFmt w:val="bullet"/>
      <w:lvlText w:val=""/>
      <w:lvlJc w:val="left"/>
      <w:pPr>
        <w:ind w:left="960" w:hanging="360"/>
      </w:pPr>
      <w:rPr>
        <w:rFonts w:ascii="Symbol" w:hAnsi="Symbol" w:hint="default"/>
      </w:rPr>
    </w:lvl>
  </w:abstractNum>
  <w:abstractNum w:abstractNumId="30">
    <w:nsid w:val="5A241D34"/>
    <w:multiLevelType w:val="singleLevel"/>
    <w:tmpl w:val="5A241D34"/>
    <w:lvl w:ilvl="0">
      <w:start w:val="1"/>
      <w:numFmt w:val="bullet"/>
      <w:lvlText w:val=""/>
      <w:lvlJc w:val="left"/>
      <w:pPr>
        <w:ind w:left="960" w:hanging="360"/>
      </w:pPr>
      <w:rPr>
        <w:rFonts w:ascii="Symbol" w:hAnsi="Symbol" w:hint="default"/>
      </w:rPr>
    </w:lvl>
  </w:abstractNum>
  <w:abstractNum w:abstractNumId="31">
    <w:nsid w:val="60382F6E"/>
    <w:multiLevelType w:val="singleLevel"/>
    <w:tmpl w:val="60382F6E"/>
    <w:lvl w:ilvl="0">
      <w:start w:val="1"/>
      <w:numFmt w:val="bullet"/>
      <w:lvlText w:val=""/>
      <w:lvlJc w:val="left"/>
      <w:pPr>
        <w:ind w:left="960" w:hanging="360"/>
      </w:pPr>
      <w:rPr>
        <w:rFonts w:ascii="Symbol" w:hAnsi="Symbol" w:hint="default"/>
      </w:rPr>
    </w:lvl>
  </w:abstractNum>
  <w:abstractNum w:abstractNumId="32">
    <w:nsid w:val="629F7852"/>
    <w:multiLevelType w:val="singleLevel"/>
    <w:tmpl w:val="629F7852"/>
    <w:lvl w:ilvl="0">
      <w:start w:val="1"/>
      <w:numFmt w:val="bullet"/>
      <w:lvlText w:val=""/>
      <w:lvlJc w:val="left"/>
      <w:pPr>
        <w:ind w:left="960" w:hanging="360"/>
      </w:pPr>
      <w:rPr>
        <w:rFonts w:ascii="Symbol" w:hAnsi="Symbol" w:hint="default"/>
      </w:rPr>
    </w:lvl>
  </w:abstractNum>
  <w:abstractNum w:abstractNumId="33">
    <w:nsid w:val="72183CF9"/>
    <w:multiLevelType w:val="singleLevel"/>
    <w:tmpl w:val="72183CF9"/>
    <w:lvl w:ilvl="0">
      <w:start w:val="1"/>
      <w:numFmt w:val="bullet"/>
      <w:lvlText w:val=""/>
      <w:lvlJc w:val="left"/>
      <w:pPr>
        <w:ind w:left="960" w:hanging="360"/>
      </w:pPr>
      <w:rPr>
        <w:rFonts w:ascii="Symbol" w:hAnsi="Symbol" w:hint="default"/>
      </w:rPr>
    </w:lvl>
  </w:abstractNum>
  <w:abstractNum w:abstractNumId="34">
    <w:nsid w:val="77ECEA79"/>
    <w:multiLevelType w:val="singleLevel"/>
    <w:tmpl w:val="77ECEA79"/>
    <w:lvl w:ilvl="0">
      <w:start w:val="1"/>
      <w:numFmt w:val="bullet"/>
      <w:lvlText w:val=""/>
      <w:lvlJc w:val="left"/>
      <w:pPr>
        <w:ind w:left="960" w:hanging="360"/>
      </w:pPr>
      <w:rPr>
        <w:rFonts w:ascii="Symbol" w:hAnsi="Symbol" w:hint="default"/>
      </w:rPr>
    </w:lvl>
  </w:abstractNum>
  <w:abstractNum w:abstractNumId="35">
    <w:nsid w:val="7C246926"/>
    <w:multiLevelType w:val="singleLevel"/>
    <w:tmpl w:val="7C246926"/>
    <w:lvl w:ilvl="0">
      <w:start w:val="1"/>
      <w:numFmt w:val="bullet"/>
      <w:lvlText w:val=""/>
      <w:lvlJc w:val="left"/>
      <w:pPr>
        <w:ind w:left="960" w:hanging="360"/>
      </w:pPr>
      <w:rPr>
        <w:rFonts w:ascii="Symbol" w:hAnsi="Symbol" w:hint="default"/>
      </w:rPr>
    </w:lvl>
  </w:abstractNum>
  <w:abstractNum w:abstractNumId="36">
    <w:nsid w:val="7DEC2089"/>
    <w:multiLevelType w:val="singleLevel"/>
    <w:tmpl w:val="7DEC2089"/>
    <w:lvl w:ilvl="0">
      <w:start w:val="1"/>
      <w:numFmt w:val="bullet"/>
      <w:lvlText w:val=""/>
      <w:lvlJc w:val="left"/>
      <w:pPr>
        <w:ind w:left="960" w:hanging="360"/>
      </w:pPr>
      <w:rPr>
        <w:rFonts w:ascii="Symbol" w:hAnsi="Symbol" w:hint="default"/>
      </w:rPr>
    </w:lvl>
  </w:abstractNum>
  <w:num w:numId="1">
    <w:abstractNumId w:val="15"/>
  </w:num>
  <w:num w:numId="2">
    <w:abstractNumId w:val="10"/>
  </w:num>
  <w:num w:numId="3">
    <w:abstractNumId w:val="29"/>
  </w:num>
  <w:num w:numId="4">
    <w:abstractNumId w:val="8"/>
  </w:num>
  <w:num w:numId="5">
    <w:abstractNumId w:val="6"/>
  </w:num>
  <w:num w:numId="6">
    <w:abstractNumId w:val="17"/>
  </w:num>
  <w:num w:numId="7">
    <w:abstractNumId w:val="21"/>
  </w:num>
  <w:num w:numId="8">
    <w:abstractNumId w:val="33"/>
  </w:num>
  <w:num w:numId="9">
    <w:abstractNumId w:val="16"/>
  </w:num>
  <w:num w:numId="10">
    <w:abstractNumId w:val="2"/>
  </w:num>
  <w:num w:numId="11">
    <w:abstractNumId w:val="22"/>
  </w:num>
  <w:num w:numId="12">
    <w:abstractNumId w:val="30"/>
  </w:num>
  <w:num w:numId="13">
    <w:abstractNumId w:val="9"/>
  </w:num>
  <w:num w:numId="14">
    <w:abstractNumId w:val="26"/>
  </w:num>
  <w:num w:numId="15">
    <w:abstractNumId w:val="13"/>
  </w:num>
  <w:num w:numId="16">
    <w:abstractNumId w:val="20"/>
  </w:num>
  <w:num w:numId="17">
    <w:abstractNumId w:val="12"/>
  </w:num>
  <w:num w:numId="18">
    <w:abstractNumId w:val="11"/>
  </w:num>
  <w:num w:numId="19">
    <w:abstractNumId w:val="4"/>
  </w:num>
  <w:num w:numId="20">
    <w:abstractNumId w:val="25"/>
  </w:num>
  <w:num w:numId="21">
    <w:abstractNumId w:val="31"/>
  </w:num>
  <w:num w:numId="22">
    <w:abstractNumId w:val="18"/>
  </w:num>
  <w:num w:numId="23">
    <w:abstractNumId w:val="24"/>
  </w:num>
  <w:num w:numId="24">
    <w:abstractNumId w:val="5"/>
  </w:num>
  <w:num w:numId="25">
    <w:abstractNumId w:val="35"/>
  </w:num>
  <w:num w:numId="26">
    <w:abstractNumId w:val="34"/>
  </w:num>
  <w:num w:numId="27">
    <w:abstractNumId w:val="7"/>
  </w:num>
  <w:num w:numId="28">
    <w:abstractNumId w:val="32"/>
  </w:num>
  <w:num w:numId="29">
    <w:abstractNumId w:val="3"/>
  </w:num>
  <w:num w:numId="30">
    <w:abstractNumId w:val="23"/>
  </w:num>
  <w:num w:numId="31">
    <w:abstractNumId w:val="1"/>
  </w:num>
  <w:num w:numId="32">
    <w:abstractNumId w:val="28"/>
  </w:num>
  <w:num w:numId="33">
    <w:abstractNumId w:val="36"/>
  </w:num>
  <w:num w:numId="34">
    <w:abstractNumId w:val="0"/>
  </w:num>
  <w:num w:numId="35">
    <w:abstractNumId w:val="19"/>
  </w:num>
  <w:num w:numId="36">
    <w:abstractNumId w:val="27"/>
  </w:num>
  <w:num w:numId="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D826EF"/>
    <w:rsid w:val="00621914"/>
    <w:rsid w:val="00AE6A8E"/>
    <w:rsid w:val="00D826EF"/>
    <w:rsid w:val="0FA24C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semiHidden="0" w:uiPriority="9" w:qFormat="1"/>
    <w:lsdException w:name="Normal Indent" w:semiHidden="0" w:qFormat="1"/>
    <w:lsdException w:name="head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Emphasis" w:semiHidden="0" w:uiPriority="20" w:unhideWhenUsed="0" w:qFormat="1"/>
    <w:lsdException w:name="Normal Table" w:qFormat="1"/>
    <w:lsdException w:name="Table Grid" w:semiHidden="0" w:uiPriority="59"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val="en-US" w:eastAsia="en-US"/>
    </w:rPr>
  </w:style>
  <w:style w:type="paragraph" w:styleId="1">
    <w:name w:val="heading 1"/>
    <w:basedOn w:val="a"/>
    <w:next w:val="a"/>
    <w:link w:val="10"/>
    <w:uiPriority w:val="9"/>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Pr>
      <w:i/>
      <w:iCs/>
    </w:rPr>
  </w:style>
  <w:style w:type="character" w:styleId="a4">
    <w:name w:val="Hyperlink"/>
    <w:basedOn w:val="a0"/>
    <w:uiPriority w:val="99"/>
    <w:unhideWhenUsed/>
    <w:qFormat/>
    <w:rPr>
      <w:color w:val="0000FF" w:themeColor="hyperlink"/>
      <w:u w:val="single"/>
    </w:rPr>
  </w:style>
  <w:style w:type="paragraph" w:styleId="a5">
    <w:name w:val="Normal Indent"/>
    <w:basedOn w:val="a"/>
    <w:uiPriority w:val="99"/>
    <w:unhideWhenUsed/>
    <w:qFormat/>
    <w:pPr>
      <w:ind w:left="720"/>
    </w:pPr>
  </w:style>
  <w:style w:type="paragraph" w:styleId="a6">
    <w:name w:val="caption"/>
    <w:basedOn w:val="a"/>
    <w:next w:val="a"/>
    <w:uiPriority w:val="35"/>
    <w:semiHidden/>
    <w:unhideWhenUsed/>
    <w:qFormat/>
    <w:pPr>
      <w:spacing w:line="240" w:lineRule="auto"/>
    </w:pPr>
    <w:rPr>
      <w:b/>
      <w:bCs/>
      <w:color w:val="4F81BD" w:themeColor="accent1"/>
      <w:sz w:val="18"/>
      <w:szCs w:val="18"/>
    </w:rPr>
  </w:style>
  <w:style w:type="paragraph" w:styleId="a7">
    <w:name w:val="header"/>
    <w:basedOn w:val="a"/>
    <w:link w:val="a8"/>
    <w:uiPriority w:val="99"/>
    <w:unhideWhenUsed/>
    <w:qFormat/>
    <w:pPr>
      <w:tabs>
        <w:tab w:val="center" w:pos="4680"/>
        <w:tab w:val="right" w:pos="9360"/>
      </w:tabs>
    </w:pPr>
  </w:style>
  <w:style w:type="paragraph" w:styleId="a9">
    <w:name w:val="Title"/>
    <w:basedOn w:val="a"/>
    <w:next w:val="a"/>
    <w:link w:val="aa"/>
    <w:uiPriority w:val="10"/>
    <w:qFormat/>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paragraph" w:styleId="ab">
    <w:name w:val="Subtitle"/>
    <w:basedOn w:val="a"/>
    <w:next w:val="a"/>
    <w:link w:val="ac"/>
    <w:uiPriority w:val="11"/>
    <w:qFormat/>
    <w:pPr>
      <w:ind w:left="86"/>
    </w:pPr>
    <w:rPr>
      <w:rFonts w:asciiTheme="majorHAnsi" w:eastAsiaTheme="majorEastAsia" w:hAnsiTheme="majorHAnsi" w:cstheme="majorBidi"/>
      <w:i/>
      <w:iCs/>
      <w:color w:val="4F81BD" w:themeColor="accent1"/>
      <w:spacing w:val="15"/>
      <w:sz w:val="24"/>
      <w:szCs w:val="24"/>
    </w:rPr>
  </w:style>
  <w:style w:type="table" w:styleId="ad">
    <w:name w:val="Table Grid"/>
    <w:basedOn w:val="a1"/>
    <w:uiPriority w:val="59"/>
    <w:qFormat/>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8">
    <w:name w:val="Верхний колонтитул Знак"/>
    <w:basedOn w:val="a0"/>
    <w:link w:val="a7"/>
    <w:uiPriority w:val="99"/>
    <w:qFormat/>
  </w:style>
  <w:style w:type="character" w:customStyle="1" w:styleId="10">
    <w:name w:val="Заголовок 1 Знак"/>
    <w:basedOn w:val="a0"/>
    <w:link w:val="1"/>
    <w:uiPriority w:val="9"/>
    <w:qFormat/>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qFormat/>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qFormat/>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qFormat/>
    <w:rPr>
      <w:rFonts w:asciiTheme="majorHAnsi" w:eastAsiaTheme="majorEastAsia" w:hAnsiTheme="majorHAnsi" w:cstheme="majorBidi"/>
      <w:b/>
      <w:bCs/>
      <w:i/>
      <w:iCs/>
      <w:color w:val="4F81BD" w:themeColor="accent1"/>
    </w:rPr>
  </w:style>
  <w:style w:type="character" w:customStyle="1" w:styleId="ac">
    <w:name w:val="Подзаголовок Знак"/>
    <w:basedOn w:val="a0"/>
    <w:link w:val="ab"/>
    <w:uiPriority w:val="11"/>
    <w:qFormat/>
    <w:rPr>
      <w:rFonts w:asciiTheme="majorHAnsi" w:eastAsiaTheme="majorEastAsia" w:hAnsiTheme="majorHAnsi" w:cstheme="majorBidi"/>
      <w:i/>
      <w:iCs/>
      <w:color w:val="4F81BD" w:themeColor="accent1"/>
      <w:spacing w:val="15"/>
      <w:sz w:val="24"/>
      <w:szCs w:val="24"/>
    </w:rPr>
  </w:style>
  <w:style w:type="character" w:customStyle="1" w:styleId="aa">
    <w:name w:val="Название Знак"/>
    <w:basedOn w:val="a0"/>
    <w:link w:val="a9"/>
    <w:uiPriority w:val="10"/>
    <w:qFormat/>
    <w:rPr>
      <w:rFonts w:asciiTheme="majorHAnsi" w:eastAsiaTheme="majorEastAsia" w:hAnsiTheme="majorHAnsi" w:cstheme="majorBidi"/>
      <w:color w:val="17365D" w:themeColor="text2" w:themeShade="BF"/>
      <w:spacing w:val="5"/>
      <w:kern w:val="28"/>
      <w:sz w:val="52"/>
      <w:szCs w:val="52"/>
    </w:rPr>
  </w:style>
  <w:style w:type="paragraph" w:styleId="ae">
    <w:name w:val="Balloon Text"/>
    <w:basedOn w:val="a"/>
    <w:link w:val="af"/>
    <w:uiPriority w:val="99"/>
    <w:semiHidden/>
    <w:unhideWhenUsed/>
    <w:rsid w:val="0062191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621914"/>
    <w:rPr>
      <w:rFonts w:ascii="Tahoma" w:hAnsi="Tahoma" w:cs="Tahoma"/>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hyperlink" Target="https://m.edsoo.ru/8bc4f1c4" TargetMode="External"/><Relationship Id="rId299" Type="http://schemas.openxmlformats.org/officeDocument/2006/relationships/hyperlink" Target="https://m.edsoo.ru/f2a08cb0" TargetMode="External"/><Relationship Id="rId303" Type="http://schemas.openxmlformats.org/officeDocument/2006/relationships/hyperlink" Target="https://m.edsoo.ru/f2a097d2" TargetMode="External"/><Relationship Id="rId21" Type="http://schemas.openxmlformats.org/officeDocument/2006/relationships/hyperlink" Target="https://resh.edu.ru/subject/32/2/" TargetMode="External"/><Relationship Id="rId42" Type="http://schemas.openxmlformats.org/officeDocument/2006/relationships/hyperlink" Target="https://m.edsoo.ru/7f411a40" TargetMode="External"/><Relationship Id="rId63" Type="http://schemas.openxmlformats.org/officeDocument/2006/relationships/hyperlink" Target="https://m.edsoo.ru/8bc4b27c" TargetMode="External"/><Relationship Id="rId84" Type="http://schemas.openxmlformats.org/officeDocument/2006/relationships/hyperlink" Target="https://m.edsoo.ru/8bc4d8a6" TargetMode="External"/><Relationship Id="rId138" Type="http://schemas.openxmlformats.org/officeDocument/2006/relationships/hyperlink" Target="https://m.edsoo.ru/8bc51096" TargetMode="External"/><Relationship Id="rId159" Type="http://schemas.openxmlformats.org/officeDocument/2006/relationships/hyperlink" Target="https://m.edsoo.ru/f29f3ca2" TargetMode="External"/><Relationship Id="rId170" Type="http://schemas.openxmlformats.org/officeDocument/2006/relationships/hyperlink" Target="https://m.edsoo.ru/8bc544a8" TargetMode="External"/><Relationship Id="rId191" Type="http://schemas.openxmlformats.org/officeDocument/2006/relationships/hyperlink" Target="https://m.edsoo.ru/f29f5afc" TargetMode="External"/><Relationship Id="rId205" Type="http://schemas.openxmlformats.org/officeDocument/2006/relationships/hyperlink" Target="https://m.edsoo.ru/f29f8284" TargetMode="External"/><Relationship Id="rId226" Type="http://schemas.openxmlformats.org/officeDocument/2006/relationships/hyperlink" Target="https://m.edsoo.ru/f2a0a6f0" TargetMode="External"/><Relationship Id="rId247" Type="http://schemas.openxmlformats.org/officeDocument/2006/relationships/hyperlink" Target="https://m.edsoo.ru/f29fe256" TargetMode="External"/><Relationship Id="rId107" Type="http://schemas.openxmlformats.org/officeDocument/2006/relationships/hyperlink" Target="https://m.edsoo.ru/8bc4e684" TargetMode="External"/><Relationship Id="rId268" Type="http://schemas.openxmlformats.org/officeDocument/2006/relationships/hyperlink" Target="https://m.edsoo.ru/f2a0c234" TargetMode="External"/><Relationship Id="rId289" Type="http://schemas.openxmlformats.org/officeDocument/2006/relationships/hyperlink" Target="https://m.edsoo.ru/f29f5d7c" TargetMode="External"/><Relationship Id="rId11" Type="http://schemas.openxmlformats.org/officeDocument/2006/relationships/hyperlink" Target="https://resh.edu.ru/subject/32/1/" TargetMode="External"/><Relationship Id="rId32" Type="http://schemas.openxmlformats.org/officeDocument/2006/relationships/hyperlink" Target="https://m.edsoo.ru/7f411a40" TargetMode="External"/><Relationship Id="rId53" Type="http://schemas.openxmlformats.org/officeDocument/2006/relationships/hyperlink" Target="https://m.edsoo.ru/7f412cec" TargetMode="External"/><Relationship Id="rId74" Type="http://schemas.openxmlformats.org/officeDocument/2006/relationships/hyperlink" Target="https://m.edsoo.ru/8bc48892" TargetMode="External"/><Relationship Id="rId128" Type="http://schemas.openxmlformats.org/officeDocument/2006/relationships/hyperlink" Target="https://m.edsoo.ru/8bc478de" TargetMode="External"/><Relationship Id="rId149" Type="http://schemas.openxmlformats.org/officeDocument/2006/relationships/hyperlink" Target="https://m.edsoo.ru/8bc518de" TargetMode="External"/><Relationship Id="rId5" Type="http://schemas.openxmlformats.org/officeDocument/2006/relationships/webSettings" Target="webSettings.xml"/><Relationship Id="rId95" Type="http://schemas.openxmlformats.org/officeDocument/2006/relationships/hyperlink" Target="https://m.edsoo.ru/8bc4c80c" TargetMode="External"/><Relationship Id="rId160" Type="http://schemas.openxmlformats.org/officeDocument/2006/relationships/hyperlink" Target="https://m.edsoo.ru/f29f3a5e" TargetMode="External"/><Relationship Id="rId181" Type="http://schemas.openxmlformats.org/officeDocument/2006/relationships/hyperlink" Target="https://m.edsoo.ru/f29f4544" TargetMode="External"/><Relationship Id="rId216" Type="http://schemas.openxmlformats.org/officeDocument/2006/relationships/hyperlink" Target="https://m.edsoo.ru/f29fa7a0" TargetMode="External"/><Relationship Id="rId237" Type="http://schemas.openxmlformats.org/officeDocument/2006/relationships/hyperlink" Target="https://m.edsoo.ru/f29fb556" TargetMode="External"/><Relationship Id="rId258" Type="http://schemas.openxmlformats.org/officeDocument/2006/relationships/hyperlink" Target="https://m.edsoo.ru/f29fd43c" TargetMode="External"/><Relationship Id="rId279" Type="http://schemas.openxmlformats.org/officeDocument/2006/relationships/hyperlink" Target="https://m.edsoo.ru/f2a0c45a" TargetMode="External"/><Relationship Id="rId22" Type="http://schemas.openxmlformats.org/officeDocument/2006/relationships/hyperlink" Target="https://resh.edu.ru/subject/32/2/" TargetMode="External"/><Relationship Id="rId43" Type="http://schemas.openxmlformats.org/officeDocument/2006/relationships/hyperlink" Target="https://m.edsoo.ru/7f412cec" TargetMode="External"/><Relationship Id="rId64" Type="http://schemas.openxmlformats.org/officeDocument/2006/relationships/hyperlink" Target="https://m.edsoo.ru/8bc4b420" TargetMode="External"/><Relationship Id="rId118" Type="http://schemas.openxmlformats.org/officeDocument/2006/relationships/hyperlink" Target="https://m.edsoo.ru/8bc514ba" TargetMode="External"/><Relationship Id="rId139" Type="http://schemas.openxmlformats.org/officeDocument/2006/relationships/hyperlink" Target="https://m.edsoo.ru/8bc524d2" TargetMode="External"/><Relationship Id="rId290" Type="http://schemas.openxmlformats.org/officeDocument/2006/relationships/hyperlink" Target="https://m.edsoo.ru/f29fded2" TargetMode="External"/><Relationship Id="rId304" Type="http://schemas.openxmlformats.org/officeDocument/2006/relationships/hyperlink" Target="https://m.edsoo.ru/f2a0b348" TargetMode="External"/><Relationship Id="rId85" Type="http://schemas.openxmlformats.org/officeDocument/2006/relationships/hyperlink" Target="https://m.edsoo.ru/8bc4d676" TargetMode="External"/><Relationship Id="rId150" Type="http://schemas.openxmlformats.org/officeDocument/2006/relationships/hyperlink" Target="https://m.edsoo.ru/8bc519f6" TargetMode="External"/><Relationship Id="rId171" Type="http://schemas.openxmlformats.org/officeDocument/2006/relationships/hyperlink" Target="https://m.edsoo.ru/f29f3630" TargetMode="External"/><Relationship Id="rId192" Type="http://schemas.openxmlformats.org/officeDocument/2006/relationships/hyperlink" Target="https://m.edsoo.ru/f29f62e0" TargetMode="External"/><Relationship Id="rId206" Type="http://schemas.openxmlformats.org/officeDocument/2006/relationships/hyperlink" Target="https://m.edsoo.ru/f29f85c2" TargetMode="External"/><Relationship Id="rId227" Type="http://schemas.openxmlformats.org/officeDocument/2006/relationships/hyperlink" Target="https://m.edsoo.ru/f29f9b34" TargetMode="External"/><Relationship Id="rId248" Type="http://schemas.openxmlformats.org/officeDocument/2006/relationships/hyperlink" Target="https://m.edsoo.ru/f29fecba" TargetMode="External"/><Relationship Id="rId269" Type="http://schemas.openxmlformats.org/officeDocument/2006/relationships/hyperlink" Target="https://m.edsoo.ru/f29fbf6a" TargetMode="External"/><Relationship Id="rId12" Type="http://schemas.openxmlformats.org/officeDocument/2006/relationships/hyperlink" Target="https://resh.edu.ru/subject/32/1/" TargetMode="External"/><Relationship Id="rId33" Type="http://schemas.openxmlformats.org/officeDocument/2006/relationships/hyperlink" Target="https://m.edsoo.ru/7f411a40" TargetMode="External"/><Relationship Id="rId108" Type="http://schemas.openxmlformats.org/officeDocument/2006/relationships/hyperlink" Target="https://m.edsoo.ru/8bc4ea8a" TargetMode="External"/><Relationship Id="rId129" Type="http://schemas.openxmlformats.org/officeDocument/2006/relationships/hyperlink" Target="https://m.edsoo.ru/8bc47a6e" TargetMode="External"/><Relationship Id="rId280" Type="http://schemas.openxmlformats.org/officeDocument/2006/relationships/hyperlink" Target="https://m.edsoo.ru/f29f5282" TargetMode="External"/><Relationship Id="rId54" Type="http://schemas.openxmlformats.org/officeDocument/2006/relationships/hyperlink" Target="https://m.edsoo.ru/7f412cec" TargetMode="External"/><Relationship Id="rId75" Type="http://schemas.openxmlformats.org/officeDocument/2006/relationships/hyperlink" Target="https://m.edsoo.ru/8bc4a4f8" TargetMode="External"/><Relationship Id="rId96" Type="http://schemas.openxmlformats.org/officeDocument/2006/relationships/hyperlink" Target="https://m.edsoo.ru/8bc4cc80" TargetMode="External"/><Relationship Id="rId140" Type="http://schemas.openxmlformats.org/officeDocument/2006/relationships/hyperlink" Target="https://m.edsoo.ru/8bc525e0" TargetMode="External"/><Relationship Id="rId161" Type="http://schemas.openxmlformats.org/officeDocument/2006/relationships/hyperlink" Target="https://m.edsoo.ru/f29f3b80" TargetMode="External"/><Relationship Id="rId182" Type="http://schemas.openxmlformats.org/officeDocument/2006/relationships/hyperlink" Target="https://m.edsoo.ru/f29f4666" TargetMode="External"/><Relationship Id="rId217" Type="http://schemas.openxmlformats.org/officeDocument/2006/relationships/hyperlink" Target="https://m.edsoo.ru/f29fa8ae" TargetMode="External"/><Relationship Id="rId6" Type="http://schemas.openxmlformats.org/officeDocument/2006/relationships/footnotes" Target="footnotes.xml"/><Relationship Id="rId238" Type="http://schemas.openxmlformats.org/officeDocument/2006/relationships/hyperlink" Target="https://m.edsoo.ru/f29fb7e0" TargetMode="External"/><Relationship Id="rId259" Type="http://schemas.openxmlformats.org/officeDocument/2006/relationships/hyperlink" Target="https://m.edsoo.ru/f29fe6ac" TargetMode="External"/><Relationship Id="rId23" Type="http://schemas.openxmlformats.org/officeDocument/2006/relationships/hyperlink" Target="https://resh.edu.ru/subject/32/2/" TargetMode="External"/><Relationship Id="rId119" Type="http://schemas.openxmlformats.org/officeDocument/2006/relationships/hyperlink" Target="https://m.edsoo.ru/8bc4f958" TargetMode="External"/><Relationship Id="rId270" Type="http://schemas.openxmlformats.org/officeDocument/2006/relationships/hyperlink" Target="https://m.edsoo.ru/f29fc0aa" TargetMode="External"/><Relationship Id="rId291" Type="http://schemas.openxmlformats.org/officeDocument/2006/relationships/hyperlink" Target="https://m.edsoo.ru/f2a087e2" TargetMode="External"/><Relationship Id="rId305" Type="http://schemas.openxmlformats.org/officeDocument/2006/relationships/hyperlink" Target="https://m.edsoo.ru/f2a0c7c0" TargetMode="External"/><Relationship Id="rId44" Type="http://schemas.openxmlformats.org/officeDocument/2006/relationships/hyperlink" Target="https://m.edsoo.ru/7f412cec" TargetMode="External"/><Relationship Id="rId65" Type="http://schemas.openxmlformats.org/officeDocument/2006/relationships/hyperlink" Target="https://m.edsoo.ru/8bc4b10a" TargetMode="External"/><Relationship Id="rId86" Type="http://schemas.openxmlformats.org/officeDocument/2006/relationships/hyperlink" Target="https://m.edsoo.ru/8bc4d784" TargetMode="External"/><Relationship Id="rId130" Type="http://schemas.openxmlformats.org/officeDocument/2006/relationships/hyperlink" Target="https://m.edsoo.ru/8bc47c76" TargetMode="External"/><Relationship Id="rId151" Type="http://schemas.openxmlformats.org/officeDocument/2006/relationships/hyperlink" Target="https://m.edsoo.ru/8bc51c12" TargetMode="External"/><Relationship Id="rId172" Type="http://schemas.openxmlformats.org/officeDocument/2006/relationships/hyperlink" Target="https://m.edsoo.ru/f29f3928" TargetMode="External"/><Relationship Id="rId193" Type="http://schemas.openxmlformats.org/officeDocument/2006/relationships/hyperlink" Target="https://m.edsoo.ru/f29f76cc" TargetMode="External"/><Relationship Id="rId207" Type="http://schemas.openxmlformats.org/officeDocument/2006/relationships/hyperlink" Target="https://m.edsoo.ru/f29f8478" TargetMode="External"/><Relationship Id="rId228" Type="http://schemas.openxmlformats.org/officeDocument/2006/relationships/hyperlink" Target="https://m.edsoo.ru/f29fa21e" TargetMode="External"/><Relationship Id="rId249" Type="http://schemas.openxmlformats.org/officeDocument/2006/relationships/hyperlink" Target="https://m.edsoo.ru/f29feb52" TargetMode="External"/><Relationship Id="rId13" Type="http://schemas.openxmlformats.org/officeDocument/2006/relationships/hyperlink" Target="https://resh.edu.ru/subject/32/1/" TargetMode="External"/><Relationship Id="rId109" Type="http://schemas.openxmlformats.org/officeDocument/2006/relationships/hyperlink" Target="https://m.edsoo.ru/8bc4e576" TargetMode="External"/><Relationship Id="rId260" Type="http://schemas.openxmlformats.org/officeDocument/2006/relationships/hyperlink" Target="https://m.edsoo.ru/f29fd216" TargetMode="External"/><Relationship Id="rId281" Type="http://schemas.openxmlformats.org/officeDocument/2006/relationships/hyperlink" Target="https://m.edsoo.ru/f29f539a" TargetMode="External"/><Relationship Id="rId34" Type="http://schemas.openxmlformats.org/officeDocument/2006/relationships/hyperlink" Target="https://m.edsoo.ru/7f411a40" TargetMode="External"/><Relationship Id="rId55" Type="http://schemas.openxmlformats.org/officeDocument/2006/relationships/hyperlink" Target="https://m.edsoo.ru/7f412cec" TargetMode="External"/><Relationship Id="rId76" Type="http://schemas.openxmlformats.org/officeDocument/2006/relationships/hyperlink" Target="https://m.edsoo.ru/8bc4a7dc" TargetMode="External"/><Relationship Id="rId97" Type="http://schemas.openxmlformats.org/officeDocument/2006/relationships/hyperlink" Target="https://m.edsoo.ru/8bc4cb68" TargetMode="External"/><Relationship Id="rId120" Type="http://schemas.openxmlformats.org/officeDocument/2006/relationships/hyperlink" Target="https://m.edsoo.ru/8bc4ff70" TargetMode="External"/><Relationship Id="rId141" Type="http://schemas.openxmlformats.org/officeDocument/2006/relationships/hyperlink" Target="https://m.edsoo.ru/8bc523ba" TargetMode="External"/><Relationship Id="rId7" Type="http://schemas.openxmlformats.org/officeDocument/2006/relationships/endnotes" Target="endnotes.xml"/><Relationship Id="rId162" Type="http://schemas.openxmlformats.org/officeDocument/2006/relationships/hyperlink" Target="https://m.edsoo.ru/8bc53710" TargetMode="External"/><Relationship Id="rId183" Type="http://schemas.openxmlformats.org/officeDocument/2006/relationships/hyperlink" Target="https://m.edsoo.ru/f29f4774" TargetMode="External"/><Relationship Id="rId218" Type="http://schemas.openxmlformats.org/officeDocument/2006/relationships/hyperlink" Target="https://m.edsoo.ru/f29faa20" TargetMode="External"/><Relationship Id="rId239" Type="http://schemas.openxmlformats.org/officeDocument/2006/relationships/hyperlink" Target="https://m.edsoo.ru/f29fb8f8" TargetMode="External"/><Relationship Id="rId250" Type="http://schemas.openxmlformats.org/officeDocument/2006/relationships/hyperlink" Target="https://m.edsoo.ru/f29fe9ea" TargetMode="External"/><Relationship Id="rId271" Type="http://schemas.openxmlformats.org/officeDocument/2006/relationships/hyperlink" Target="https://m.edsoo.ru/f29fc5f0" TargetMode="External"/><Relationship Id="rId292" Type="http://schemas.openxmlformats.org/officeDocument/2006/relationships/hyperlink" Target="https://m.edsoo.ru/f29f8eb4" TargetMode="External"/><Relationship Id="rId306" Type="http://schemas.openxmlformats.org/officeDocument/2006/relationships/hyperlink" Target="https://m.edsoo.ru/f2a0c8ec" TargetMode="External"/><Relationship Id="rId24" Type="http://schemas.openxmlformats.org/officeDocument/2006/relationships/hyperlink" Target="https://resh.edu.ru/subject/32/2/" TargetMode="External"/><Relationship Id="rId40" Type="http://schemas.openxmlformats.org/officeDocument/2006/relationships/hyperlink" Target="https://m.edsoo.ru/7f411a40" TargetMode="External"/><Relationship Id="rId45" Type="http://schemas.openxmlformats.org/officeDocument/2006/relationships/hyperlink" Target="https://m.edsoo.ru/7f412cec" TargetMode="External"/><Relationship Id="rId66" Type="http://schemas.openxmlformats.org/officeDocument/2006/relationships/hyperlink" Target="https://m.edsoo.ru/8bc4af70" TargetMode="External"/><Relationship Id="rId87" Type="http://schemas.openxmlformats.org/officeDocument/2006/relationships/hyperlink" Target="https://m.edsoo.ru/8bc4d43c" TargetMode="External"/><Relationship Id="rId110" Type="http://schemas.openxmlformats.org/officeDocument/2006/relationships/hyperlink" Target="https://m.edsoo.ru/8bc4e972" TargetMode="External"/><Relationship Id="rId115" Type="http://schemas.openxmlformats.org/officeDocument/2006/relationships/hyperlink" Target="https://m.edsoo.ru/8bc4ed00" TargetMode="External"/><Relationship Id="rId131" Type="http://schemas.openxmlformats.org/officeDocument/2006/relationships/hyperlink" Target="https://m.edsoo.ru/8bc47d84" TargetMode="External"/><Relationship Id="rId136" Type="http://schemas.openxmlformats.org/officeDocument/2006/relationships/hyperlink" Target="https://m.edsoo.ru/8bc5347c" TargetMode="External"/><Relationship Id="rId157" Type="http://schemas.openxmlformats.org/officeDocument/2006/relationships/hyperlink" Target="https://m.edsoo.ru/8bc50984" TargetMode="External"/><Relationship Id="rId178" Type="http://schemas.openxmlformats.org/officeDocument/2006/relationships/hyperlink" Target="https://m.edsoo.ru/f29f41de" TargetMode="External"/><Relationship Id="rId301" Type="http://schemas.openxmlformats.org/officeDocument/2006/relationships/hyperlink" Target="https://m.edsoo.ru/f2a09502" TargetMode="External"/><Relationship Id="rId61" Type="http://schemas.openxmlformats.org/officeDocument/2006/relationships/hyperlink" Target="https://m.edsoo.ru/8bc480a4" TargetMode="External"/><Relationship Id="rId82" Type="http://schemas.openxmlformats.org/officeDocument/2006/relationships/hyperlink" Target="https://m.edsoo.ru/8bc4e0f8" TargetMode="External"/><Relationship Id="rId152" Type="http://schemas.openxmlformats.org/officeDocument/2006/relationships/hyperlink" Target="https://m.edsoo.ru/8bc50bbe" TargetMode="External"/><Relationship Id="rId173" Type="http://schemas.openxmlformats.org/officeDocument/2006/relationships/hyperlink" Target="https://m.edsoo.ru/8bc52a40" TargetMode="External"/><Relationship Id="rId194" Type="http://schemas.openxmlformats.org/officeDocument/2006/relationships/hyperlink" Target="https://m.edsoo.ru/f29f6ace" TargetMode="External"/><Relationship Id="rId199" Type="http://schemas.openxmlformats.org/officeDocument/2006/relationships/hyperlink" Target="https://m.edsoo.ru/f2a0aa06" TargetMode="External"/><Relationship Id="rId203" Type="http://schemas.openxmlformats.org/officeDocument/2006/relationships/hyperlink" Target="https://m.edsoo.ru/f2a0a7f4" TargetMode="External"/><Relationship Id="rId208" Type="http://schemas.openxmlformats.org/officeDocument/2006/relationships/hyperlink" Target="https://m.edsoo.ru/f29f7e42" TargetMode="External"/><Relationship Id="rId229" Type="http://schemas.openxmlformats.org/officeDocument/2006/relationships/hyperlink" Target="https://m.edsoo.ru/f29fa002" TargetMode="External"/><Relationship Id="rId19" Type="http://schemas.openxmlformats.org/officeDocument/2006/relationships/hyperlink" Target="https://resh.edu.ru/subject/32/2/" TargetMode="External"/><Relationship Id="rId224" Type="http://schemas.openxmlformats.org/officeDocument/2006/relationships/hyperlink" Target="https://m.edsoo.ru/f29fdb80" TargetMode="External"/><Relationship Id="rId240" Type="http://schemas.openxmlformats.org/officeDocument/2006/relationships/hyperlink" Target="https://m.edsoo.ru/f2a0afd8" TargetMode="External"/><Relationship Id="rId245" Type="http://schemas.openxmlformats.org/officeDocument/2006/relationships/hyperlink" Target="https://m.edsoo.ru/f29fe36e" TargetMode="External"/><Relationship Id="rId261" Type="http://schemas.openxmlformats.org/officeDocument/2006/relationships/hyperlink" Target="https://m.edsoo.ru/f29fd31a" TargetMode="External"/><Relationship Id="rId266" Type="http://schemas.openxmlformats.org/officeDocument/2006/relationships/hyperlink" Target="https://m.edsoo.ru/f29fe12a" TargetMode="External"/><Relationship Id="rId287" Type="http://schemas.openxmlformats.org/officeDocument/2006/relationships/hyperlink" Target="https://m.edsoo.ru/f29f61c8" TargetMode="External"/><Relationship Id="rId14" Type="http://schemas.openxmlformats.org/officeDocument/2006/relationships/hyperlink" Target="https://resh.edu.ru/subject/32/1/" TargetMode="External"/><Relationship Id="rId30" Type="http://schemas.openxmlformats.org/officeDocument/2006/relationships/hyperlink" Target="https://m.edsoo.ru/7f411a40" TargetMode="External"/><Relationship Id="rId35" Type="http://schemas.openxmlformats.org/officeDocument/2006/relationships/hyperlink" Target="https://m.edsoo.ru/7f411a40" TargetMode="External"/><Relationship Id="rId56" Type="http://schemas.openxmlformats.org/officeDocument/2006/relationships/hyperlink" Target="https://m.edsoo.ru/7f412cec" TargetMode="External"/><Relationship Id="rId77" Type="http://schemas.openxmlformats.org/officeDocument/2006/relationships/hyperlink" Target="https://m.edsoo.ru/8bc489a0" TargetMode="External"/><Relationship Id="rId100" Type="http://schemas.openxmlformats.org/officeDocument/2006/relationships/hyperlink" Target="https://m.edsoo.ru/8bc4fc6e" TargetMode="External"/><Relationship Id="rId105" Type="http://schemas.openxmlformats.org/officeDocument/2006/relationships/hyperlink" Target="https://m.edsoo.ru/8bc50358" TargetMode="External"/><Relationship Id="rId126" Type="http://schemas.openxmlformats.org/officeDocument/2006/relationships/hyperlink" Target="https://m.edsoo.ru/8bc5072c" TargetMode="External"/><Relationship Id="rId147" Type="http://schemas.openxmlformats.org/officeDocument/2006/relationships/hyperlink" Target="https://m.edsoo.ru/8bc5218a" TargetMode="External"/><Relationship Id="rId168" Type="http://schemas.openxmlformats.org/officeDocument/2006/relationships/hyperlink" Target="https://m.edsoo.ru/f29f3db0" TargetMode="External"/><Relationship Id="rId282" Type="http://schemas.openxmlformats.org/officeDocument/2006/relationships/hyperlink" Target="https://m.edsoo.ru/f29f54c6" TargetMode="External"/><Relationship Id="rId8" Type="http://schemas.openxmlformats.org/officeDocument/2006/relationships/hyperlink" Target="https://resh.edu.ru/subject/32/1/" TargetMode="External"/><Relationship Id="rId51" Type="http://schemas.openxmlformats.org/officeDocument/2006/relationships/hyperlink" Target="https://m.edsoo.ru/7f412cec" TargetMode="External"/><Relationship Id="rId72" Type="http://schemas.openxmlformats.org/officeDocument/2006/relationships/hyperlink" Target="https://m.edsoo.ru/8bc4875c" TargetMode="External"/><Relationship Id="rId93" Type="http://schemas.openxmlformats.org/officeDocument/2006/relationships/hyperlink" Target="https://m.edsoo.ru/8bc4ca64" TargetMode="External"/><Relationship Id="rId98" Type="http://schemas.openxmlformats.org/officeDocument/2006/relationships/hyperlink" Target="https://m.edsoo.ru/8bc4f82c" TargetMode="External"/><Relationship Id="rId121" Type="http://schemas.openxmlformats.org/officeDocument/2006/relationships/hyperlink" Target="https://m.edsoo.ru/8bc4fc6e" TargetMode="External"/><Relationship Id="rId142" Type="http://schemas.openxmlformats.org/officeDocument/2006/relationships/hyperlink" Target="https://m.edsoo.ru/8bc5169a" TargetMode="External"/><Relationship Id="rId163" Type="http://schemas.openxmlformats.org/officeDocument/2006/relationships/hyperlink" Target="https://m.edsoo.ru/8bc5434a" TargetMode="External"/><Relationship Id="rId184" Type="http://schemas.openxmlformats.org/officeDocument/2006/relationships/hyperlink" Target="https://m.edsoo.ru/f29f67cc" TargetMode="External"/><Relationship Id="rId189" Type="http://schemas.openxmlformats.org/officeDocument/2006/relationships/hyperlink" Target="https://m.edsoo.ru/f29f6f38" TargetMode="External"/><Relationship Id="rId219" Type="http://schemas.openxmlformats.org/officeDocument/2006/relationships/hyperlink" Target="https://m.edsoo.ru/f29fab56" TargetMode="External"/><Relationship Id="rId3" Type="http://schemas.microsoft.com/office/2007/relationships/stylesWithEffects" Target="stylesWithEffects.xml"/><Relationship Id="rId214" Type="http://schemas.openxmlformats.org/officeDocument/2006/relationships/hyperlink" Target="https://m.edsoo.ru/f29f983c" TargetMode="External"/><Relationship Id="rId230" Type="http://schemas.openxmlformats.org/officeDocument/2006/relationships/hyperlink" Target="https://m.edsoo.ru/f29f9ee0" TargetMode="External"/><Relationship Id="rId235" Type="http://schemas.openxmlformats.org/officeDocument/2006/relationships/hyperlink" Target="https://m.edsoo.ru/f29fb682" TargetMode="External"/><Relationship Id="rId251" Type="http://schemas.openxmlformats.org/officeDocument/2006/relationships/hyperlink" Target="https://m.edsoo.ru/f29fe7c4" TargetMode="External"/><Relationship Id="rId256" Type="http://schemas.openxmlformats.org/officeDocument/2006/relationships/hyperlink" Target="https://m.edsoo.ru/f29fba1a" TargetMode="External"/><Relationship Id="rId277" Type="http://schemas.openxmlformats.org/officeDocument/2006/relationships/hyperlink" Target="https://m.edsoo.ru/f29fc4c4" TargetMode="External"/><Relationship Id="rId298" Type="http://schemas.openxmlformats.org/officeDocument/2006/relationships/hyperlink" Target="https://m.edsoo.ru/f2a08b2a" TargetMode="External"/><Relationship Id="rId25" Type="http://schemas.openxmlformats.org/officeDocument/2006/relationships/hyperlink" Target="https://resh.edu.ru/subject/32/2/" TargetMode="External"/><Relationship Id="rId46" Type="http://schemas.openxmlformats.org/officeDocument/2006/relationships/hyperlink" Target="https://m.edsoo.ru/7f412cec" TargetMode="External"/><Relationship Id="rId67" Type="http://schemas.openxmlformats.org/officeDocument/2006/relationships/hyperlink" Target="https://m.edsoo.ru/8bc4861c" TargetMode="External"/><Relationship Id="rId116" Type="http://schemas.openxmlformats.org/officeDocument/2006/relationships/hyperlink" Target="https://m.edsoo.ru/8bc4f066" TargetMode="External"/><Relationship Id="rId137" Type="http://schemas.openxmlformats.org/officeDocument/2006/relationships/hyperlink" Target="https://m.edsoo.ru/8bc501f0" TargetMode="External"/><Relationship Id="rId158" Type="http://schemas.openxmlformats.org/officeDocument/2006/relationships/hyperlink" Target="https://m.edsoo.ru/8bc52928" TargetMode="External"/><Relationship Id="rId272" Type="http://schemas.openxmlformats.org/officeDocument/2006/relationships/hyperlink" Target="https://m.edsoo.ru/f29fc7bc" TargetMode="External"/><Relationship Id="rId293" Type="http://schemas.openxmlformats.org/officeDocument/2006/relationships/hyperlink" Target="https://m.edsoo.ru/f29f8ff4" TargetMode="External"/><Relationship Id="rId302" Type="http://schemas.openxmlformats.org/officeDocument/2006/relationships/hyperlink" Target="https://m.edsoo.ru/f2a09674" TargetMode="External"/><Relationship Id="rId307" Type="http://schemas.openxmlformats.org/officeDocument/2006/relationships/hyperlink" Target="https://m.edsoo.ru/f2a0c9fa" TargetMode="External"/><Relationship Id="rId20" Type="http://schemas.openxmlformats.org/officeDocument/2006/relationships/hyperlink" Target="https://resh.edu.ru/subject/32/2/" TargetMode="External"/><Relationship Id="rId41" Type="http://schemas.openxmlformats.org/officeDocument/2006/relationships/hyperlink" Target="https://m.edsoo.ru/7f411a40" TargetMode="External"/><Relationship Id="rId62" Type="http://schemas.openxmlformats.org/officeDocument/2006/relationships/hyperlink" Target="https://m.edsoo.ru/8bc4aa16" TargetMode="External"/><Relationship Id="rId83" Type="http://schemas.openxmlformats.org/officeDocument/2006/relationships/hyperlink" Target="https://m.edsoo.ru/8bc4e24c" TargetMode="External"/><Relationship Id="rId88" Type="http://schemas.openxmlformats.org/officeDocument/2006/relationships/hyperlink" Target="https://m.edsoo.ru/8bc4d554" TargetMode="External"/><Relationship Id="rId111" Type="http://schemas.openxmlformats.org/officeDocument/2006/relationships/hyperlink" Target="https://m.edsoo.ru/8bc4eecc" TargetMode="External"/><Relationship Id="rId132" Type="http://schemas.openxmlformats.org/officeDocument/2006/relationships/hyperlink" Target="https://m.edsoo.ru/8bc47b72" TargetMode="External"/><Relationship Id="rId153" Type="http://schemas.openxmlformats.org/officeDocument/2006/relationships/hyperlink" Target="https://m.edsoo.ru/8bc504ac" TargetMode="External"/><Relationship Id="rId174" Type="http://schemas.openxmlformats.org/officeDocument/2006/relationships/hyperlink" Target="https://m.edsoo.ru/8bc52da6" TargetMode="External"/><Relationship Id="rId179" Type="http://schemas.openxmlformats.org/officeDocument/2006/relationships/hyperlink" Target="https://m.edsoo.ru/f29f4d8c" TargetMode="External"/><Relationship Id="rId195" Type="http://schemas.openxmlformats.org/officeDocument/2006/relationships/hyperlink" Target="https://m.edsoo.ru/f29f6c04" TargetMode="External"/><Relationship Id="rId209" Type="http://schemas.openxmlformats.org/officeDocument/2006/relationships/hyperlink" Target="https://m.edsoo.ru/f29f86d0" TargetMode="External"/><Relationship Id="rId190" Type="http://schemas.openxmlformats.org/officeDocument/2006/relationships/hyperlink" Target="https://m.edsoo.ru/f29f70aa" TargetMode="External"/><Relationship Id="rId204" Type="http://schemas.openxmlformats.org/officeDocument/2006/relationships/hyperlink" Target="https://m.edsoo.ru/f29f7cbc" TargetMode="External"/><Relationship Id="rId220" Type="http://schemas.openxmlformats.org/officeDocument/2006/relationships/hyperlink" Target="https://m.edsoo.ru/f29fac6e" TargetMode="External"/><Relationship Id="rId225" Type="http://schemas.openxmlformats.org/officeDocument/2006/relationships/hyperlink" Target="https://m.edsoo.ru/f29fdcc0" TargetMode="External"/><Relationship Id="rId241" Type="http://schemas.openxmlformats.org/officeDocument/2006/relationships/hyperlink" Target="https://m.edsoo.ru/f2a0b1c2" TargetMode="External"/><Relationship Id="rId246" Type="http://schemas.openxmlformats.org/officeDocument/2006/relationships/hyperlink" Target="https://m.edsoo.ru/f2a08300" TargetMode="External"/><Relationship Id="rId267" Type="http://schemas.openxmlformats.org/officeDocument/2006/relationships/hyperlink" Target="https://m.edsoo.ru/f2a0c34c" TargetMode="External"/><Relationship Id="rId288" Type="http://schemas.openxmlformats.org/officeDocument/2006/relationships/hyperlink" Target="https://m.edsoo.ru/f29f5e94" TargetMode="External"/><Relationship Id="rId15" Type="http://schemas.openxmlformats.org/officeDocument/2006/relationships/hyperlink" Target="https://resh.edu.ru/subject/32/1/" TargetMode="External"/><Relationship Id="rId36" Type="http://schemas.openxmlformats.org/officeDocument/2006/relationships/hyperlink" Target="https://m.edsoo.ru/7f411a40" TargetMode="External"/><Relationship Id="rId57" Type="http://schemas.openxmlformats.org/officeDocument/2006/relationships/hyperlink" Target="https://m.edsoo.ru/7f412cec" TargetMode="External"/><Relationship Id="rId106" Type="http://schemas.openxmlformats.org/officeDocument/2006/relationships/hyperlink" Target="https://m.edsoo.ru/8bc4e35a" TargetMode="External"/><Relationship Id="rId127" Type="http://schemas.openxmlformats.org/officeDocument/2006/relationships/hyperlink" Target="https://m.edsoo.ru/8bc50876" TargetMode="External"/><Relationship Id="rId262" Type="http://schemas.openxmlformats.org/officeDocument/2006/relationships/hyperlink" Target="https://m.edsoo.ru/f29fd554" TargetMode="External"/><Relationship Id="rId283" Type="http://schemas.openxmlformats.org/officeDocument/2006/relationships/hyperlink" Target="https://m.edsoo.ru/f29f55de" TargetMode="External"/><Relationship Id="rId10" Type="http://schemas.openxmlformats.org/officeDocument/2006/relationships/hyperlink" Target="https://resh.edu.ru/subject/32/1/" TargetMode="External"/><Relationship Id="rId31" Type="http://schemas.openxmlformats.org/officeDocument/2006/relationships/hyperlink" Target="https://m.edsoo.ru/7f411a40" TargetMode="External"/><Relationship Id="rId52" Type="http://schemas.openxmlformats.org/officeDocument/2006/relationships/hyperlink" Target="https://m.edsoo.ru/7f412cec" TargetMode="External"/><Relationship Id="rId73" Type="http://schemas.openxmlformats.org/officeDocument/2006/relationships/hyperlink" Target="https://m.edsoo.ru/8bc4a610" TargetMode="External"/><Relationship Id="rId78" Type="http://schemas.openxmlformats.org/officeDocument/2006/relationships/hyperlink" Target="https://m.edsoo.ru/8bc49cc4" TargetMode="External"/><Relationship Id="rId94" Type="http://schemas.openxmlformats.org/officeDocument/2006/relationships/hyperlink" Target="https://m.edsoo.ru/8bc4c6f4" TargetMode="External"/><Relationship Id="rId99" Type="http://schemas.openxmlformats.org/officeDocument/2006/relationships/hyperlink" Target="https://m.edsoo.ru/8bc4c938" TargetMode="External"/><Relationship Id="rId101" Type="http://schemas.openxmlformats.org/officeDocument/2006/relationships/hyperlink" Target="https://m.edsoo.ru/8bc4cd98" TargetMode="External"/><Relationship Id="rId122" Type="http://schemas.openxmlformats.org/officeDocument/2006/relationships/hyperlink" Target="https://m.edsoo.ru/8bc52806" TargetMode="External"/><Relationship Id="rId143" Type="http://schemas.openxmlformats.org/officeDocument/2006/relationships/hyperlink" Target="https://m.edsoo.ru/8bc513ac" TargetMode="External"/><Relationship Id="rId148" Type="http://schemas.openxmlformats.org/officeDocument/2006/relationships/hyperlink" Target="https://m.edsoo.ru/8bc522a2" TargetMode="External"/><Relationship Id="rId164" Type="http://schemas.openxmlformats.org/officeDocument/2006/relationships/hyperlink" Target="https://m.edsoo.ru/8bc53850" TargetMode="External"/><Relationship Id="rId169" Type="http://schemas.openxmlformats.org/officeDocument/2006/relationships/hyperlink" Target="https://m.edsoo.ru/f29f3ed2" TargetMode="External"/><Relationship Id="rId185" Type="http://schemas.openxmlformats.org/officeDocument/2006/relationships/hyperlink" Target="https://m.edsoo.ru/f29f6952" TargetMode="External"/><Relationship Id="rId4" Type="http://schemas.openxmlformats.org/officeDocument/2006/relationships/settings" Target="settings.xml"/><Relationship Id="rId9" Type="http://schemas.openxmlformats.org/officeDocument/2006/relationships/hyperlink" Target="https://resh.edu.ru/subject/32/1/" TargetMode="External"/><Relationship Id="rId180" Type="http://schemas.openxmlformats.org/officeDocument/2006/relationships/hyperlink" Target="https://m.edsoo.ru/f29f488c" TargetMode="External"/><Relationship Id="rId210" Type="http://schemas.openxmlformats.org/officeDocument/2006/relationships/hyperlink" Target="https://m.edsoo.ru/f29f890a" TargetMode="External"/><Relationship Id="rId215" Type="http://schemas.openxmlformats.org/officeDocument/2006/relationships/hyperlink" Target="https://m.edsoo.ru/f29fa66a" TargetMode="External"/><Relationship Id="rId236" Type="http://schemas.openxmlformats.org/officeDocument/2006/relationships/hyperlink" Target="https://m.edsoo.ru/f29fb420" TargetMode="External"/><Relationship Id="rId257" Type="http://schemas.openxmlformats.org/officeDocument/2006/relationships/hyperlink" Target="https://m.edsoo.ru/f29fbb28" TargetMode="External"/><Relationship Id="rId278" Type="http://schemas.openxmlformats.org/officeDocument/2006/relationships/hyperlink" Target="https://m.edsoo.ru/f2a0bee2" TargetMode="External"/><Relationship Id="rId26" Type="http://schemas.openxmlformats.org/officeDocument/2006/relationships/hyperlink" Target="https://resh.edu.ru/subject/32/2/" TargetMode="External"/><Relationship Id="rId231" Type="http://schemas.openxmlformats.org/officeDocument/2006/relationships/hyperlink" Target="https://m.edsoo.ru/f29fa11a" TargetMode="External"/><Relationship Id="rId252" Type="http://schemas.openxmlformats.org/officeDocument/2006/relationships/hyperlink" Target="https://m.edsoo.ru/f29fe8dc" TargetMode="External"/><Relationship Id="rId273" Type="http://schemas.openxmlformats.org/officeDocument/2006/relationships/hyperlink" Target="https://m.edsoo.ru/f29fcd02" TargetMode="External"/><Relationship Id="rId294" Type="http://schemas.openxmlformats.org/officeDocument/2006/relationships/hyperlink" Target="https://m.edsoo.ru/f29f91d4" TargetMode="External"/><Relationship Id="rId308" Type="http://schemas.openxmlformats.org/officeDocument/2006/relationships/fontTable" Target="fontTable.xml"/><Relationship Id="rId47" Type="http://schemas.openxmlformats.org/officeDocument/2006/relationships/hyperlink" Target="https://m.edsoo.ru/7f412cec" TargetMode="External"/><Relationship Id="rId68" Type="http://schemas.openxmlformats.org/officeDocument/2006/relationships/hyperlink" Target="https://m.edsoo.ru/8bc4ae44" TargetMode="External"/><Relationship Id="rId89" Type="http://schemas.openxmlformats.org/officeDocument/2006/relationships/hyperlink" Target="https://m.edsoo.ru/f29f5142" TargetMode="External"/><Relationship Id="rId112" Type="http://schemas.openxmlformats.org/officeDocument/2006/relationships/hyperlink" Target="https://m.edsoo.ru/8bc4e972" TargetMode="External"/><Relationship Id="rId133" Type="http://schemas.openxmlformats.org/officeDocument/2006/relationships/hyperlink" Target="https://m.edsoo.ru/8bc52ebe" TargetMode="External"/><Relationship Id="rId154" Type="http://schemas.openxmlformats.org/officeDocument/2006/relationships/hyperlink" Target="https://m.edsoo.ru/8bc50e34" TargetMode="External"/><Relationship Id="rId175" Type="http://schemas.openxmlformats.org/officeDocument/2006/relationships/hyperlink" Target="https://m.edsoo.ru/8bc52fd6" TargetMode="External"/><Relationship Id="rId196" Type="http://schemas.openxmlformats.org/officeDocument/2006/relationships/hyperlink" Target="https://m.edsoo.ru/f29f7956" TargetMode="External"/><Relationship Id="rId200" Type="http://schemas.openxmlformats.org/officeDocument/2006/relationships/hyperlink" Target="https://m.edsoo.ru/f2a0a36c" TargetMode="External"/><Relationship Id="rId16" Type="http://schemas.openxmlformats.org/officeDocument/2006/relationships/hyperlink" Target="https://resh.edu.ru/subject/32/1/" TargetMode="External"/><Relationship Id="rId221" Type="http://schemas.openxmlformats.org/officeDocument/2006/relationships/hyperlink" Target="https://m.edsoo.ru/f29fad7c" TargetMode="External"/><Relationship Id="rId242" Type="http://schemas.openxmlformats.org/officeDocument/2006/relationships/hyperlink" Target="https://m.edsoo.ru/f29fef08" TargetMode="External"/><Relationship Id="rId263" Type="http://schemas.openxmlformats.org/officeDocument/2006/relationships/hyperlink" Target="https://m.edsoo.ru/f2a0a4b6" TargetMode="External"/><Relationship Id="rId284" Type="http://schemas.openxmlformats.org/officeDocument/2006/relationships/hyperlink" Target="https://m.edsoo.ru/f29f56ec" TargetMode="External"/><Relationship Id="rId37" Type="http://schemas.openxmlformats.org/officeDocument/2006/relationships/hyperlink" Target="https://m.edsoo.ru/7f411a40" TargetMode="External"/><Relationship Id="rId58" Type="http://schemas.openxmlformats.org/officeDocument/2006/relationships/hyperlink" Target="https://m.edsoo.ru/f29f4fda" TargetMode="External"/><Relationship Id="rId79" Type="http://schemas.openxmlformats.org/officeDocument/2006/relationships/hyperlink" Target="https://m.edsoo.ru/8bc4b542" TargetMode="External"/><Relationship Id="rId102" Type="http://schemas.openxmlformats.org/officeDocument/2006/relationships/hyperlink" Target="https://m.edsoo.ru/8bc4d072" TargetMode="External"/><Relationship Id="rId123" Type="http://schemas.openxmlformats.org/officeDocument/2006/relationships/hyperlink" Target="https://m.edsoo.ru/8bc52bd0" TargetMode="External"/><Relationship Id="rId144" Type="http://schemas.openxmlformats.org/officeDocument/2006/relationships/hyperlink" Target="https://m.edsoo.ru/8bc51b04" TargetMode="External"/><Relationship Id="rId90" Type="http://schemas.openxmlformats.org/officeDocument/2006/relationships/hyperlink" Target="https://m.edsoo.ru/8bc4c1d6" TargetMode="External"/><Relationship Id="rId165" Type="http://schemas.openxmlformats.org/officeDocument/2006/relationships/hyperlink" Target="https://m.edsoo.ru/8bc53a12" TargetMode="External"/><Relationship Id="rId186" Type="http://schemas.openxmlformats.org/officeDocument/2006/relationships/hyperlink" Target="https://m.edsoo.ru/f29f6d1c" TargetMode="External"/><Relationship Id="rId211" Type="http://schemas.openxmlformats.org/officeDocument/2006/relationships/hyperlink" Target="https://m.edsoo.ru/f29f9418" TargetMode="External"/><Relationship Id="rId232" Type="http://schemas.openxmlformats.org/officeDocument/2006/relationships/hyperlink" Target="https://m.edsoo.ru/f29f9c42" TargetMode="External"/><Relationship Id="rId253" Type="http://schemas.openxmlformats.org/officeDocument/2006/relationships/hyperlink" Target="https://m.edsoo.ru/f29fede6" TargetMode="External"/><Relationship Id="rId274" Type="http://schemas.openxmlformats.org/officeDocument/2006/relationships/hyperlink" Target="https://m.edsoo.ru/f29fce92" TargetMode="External"/><Relationship Id="rId295" Type="http://schemas.openxmlformats.org/officeDocument/2006/relationships/hyperlink" Target="https://m.edsoo.ru/f29f9300" TargetMode="External"/><Relationship Id="rId309" Type="http://schemas.openxmlformats.org/officeDocument/2006/relationships/theme" Target="theme/theme1.xml"/><Relationship Id="rId27" Type="http://schemas.openxmlformats.org/officeDocument/2006/relationships/hyperlink" Target="https://resh.edu.ru/subject/32/2/" TargetMode="External"/><Relationship Id="rId48" Type="http://schemas.openxmlformats.org/officeDocument/2006/relationships/hyperlink" Target="https://m.edsoo.ru/7f412cec" TargetMode="External"/><Relationship Id="rId69" Type="http://schemas.openxmlformats.org/officeDocument/2006/relationships/hyperlink" Target="https://m.edsoo.ru/8bc48ab8" TargetMode="External"/><Relationship Id="rId113" Type="http://schemas.openxmlformats.org/officeDocument/2006/relationships/hyperlink" Target="https://m.edsoo.ru/8bc4e45e" TargetMode="External"/><Relationship Id="rId134" Type="http://schemas.openxmlformats.org/officeDocument/2006/relationships/hyperlink" Target="https://m.edsoo.ru/8bc53242" TargetMode="External"/><Relationship Id="rId80" Type="http://schemas.openxmlformats.org/officeDocument/2006/relationships/hyperlink" Target="https://m.edsoo.ru/8bc4bd94" TargetMode="External"/><Relationship Id="rId155" Type="http://schemas.openxmlformats.org/officeDocument/2006/relationships/hyperlink" Target="https://m.edsoo.ru/8bc51294" TargetMode="External"/><Relationship Id="rId176" Type="http://schemas.openxmlformats.org/officeDocument/2006/relationships/hyperlink" Target="https://m.edsoo.ru/f29f430a" TargetMode="External"/><Relationship Id="rId197" Type="http://schemas.openxmlformats.org/officeDocument/2006/relationships/hyperlink" Target="https://m.edsoo.ru/f29f6ace" TargetMode="External"/><Relationship Id="rId201" Type="http://schemas.openxmlformats.org/officeDocument/2006/relationships/hyperlink" Target="https://m.edsoo.ru/f29f7a78" TargetMode="External"/><Relationship Id="rId222" Type="http://schemas.openxmlformats.org/officeDocument/2006/relationships/hyperlink" Target="https://m.edsoo.ru/f2a0a5e2" TargetMode="External"/><Relationship Id="rId243" Type="http://schemas.openxmlformats.org/officeDocument/2006/relationships/hyperlink" Target="https://m.edsoo.ru/f29ff336" TargetMode="External"/><Relationship Id="rId264" Type="http://schemas.openxmlformats.org/officeDocument/2006/relationships/hyperlink" Target="https://m.edsoo.ru/f29fc1b8" TargetMode="External"/><Relationship Id="rId285" Type="http://schemas.openxmlformats.org/officeDocument/2006/relationships/hyperlink" Target="https://m.edsoo.ru/f29f5c50" TargetMode="External"/><Relationship Id="rId17" Type="http://schemas.openxmlformats.org/officeDocument/2006/relationships/hyperlink" Target="https://resh.edu.ru/subject/32/1/" TargetMode="External"/><Relationship Id="rId38" Type="http://schemas.openxmlformats.org/officeDocument/2006/relationships/hyperlink" Target="https://m.edsoo.ru/7f411a40" TargetMode="External"/><Relationship Id="rId59" Type="http://schemas.openxmlformats.org/officeDocument/2006/relationships/hyperlink" Target="https://m.edsoo.ru/f29f5142" TargetMode="External"/><Relationship Id="rId103" Type="http://schemas.openxmlformats.org/officeDocument/2006/relationships/hyperlink" Target="https://m.edsoo.ru/8bc4d298" TargetMode="External"/><Relationship Id="rId124" Type="http://schemas.openxmlformats.org/officeDocument/2006/relationships/hyperlink" Target="https://m.edsoo.ru/8bc4fe30" TargetMode="External"/><Relationship Id="rId70" Type="http://schemas.openxmlformats.org/officeDocument/2006/relationships/hyperlink" Target="https://m.edsoo.ru/8bc4b10a" TargetMode="External"/><Relationship Id="rId91" Type="http://schemas.openxmlformats.org/officeDocument/2006/relationships/hyperlink" Target="https://m.edsoo.ru/8bc4c2e4" TargetMode="External"/><Relationship Id="rId145" Type="http://schemas.openxmlformats.org/officeDocument/2006/relationships/hyperlink" Target="https://m.edsoo.ru/8bc51e24" TargetMode="External"/><Relationship Id="rId166" Type="http://schemas.openxmlformats.org/officeDocument/2006/relationships/hyperlink" Target="https://m.edsoo.ru/8bc53bca" TargetMode="External"/><Relationship Id="rId187" Type="http://schemas.openxmlformats.org/officeDocument/2006/relationships/hyperlink" Target="https://m.edsoo.ru/f29f783e" TargetMode="External"/><Relationship Id="rId1" Type="http://schemas.openxmlformats.org/officeDocument/2006/relationships/numbering" Target="numbering.xml"/><Relationship Id="rId212" Type="http://schemas.openxmlformats.org/officeDocument/2006/relationships/hyperlink" Target="https://m.edsoo.ru/f29f9558" TargetMode="External"/><Relationship Id="rId233" Type="http://schemas.openxmlformats.org/officeDocument/2006/relationships/hyperlink" Target="https://m.edsoo.ru/f29f9d82" TargetMode="External"/><Relationship Id="rId254" Type="http://schemas.openxmlformats.org/officeDocument/2006/relationships/hyperlink" Target="https://m.edsoo.ru/f2a0b906" TargetMode="External"/><Relationship Id="rId28" Type="http://schemas.openxmlformats.org/officeDocument/2006/relationships/hyperlink" Target="https://resh.edu.ru/subject/32/2/" TargetMode="External"/><Relationship Id="rId49" Type="http://schemas.openxmlformats.org/officeDocument/2006/relationships/hyperlink" Target="https://m.edsoo.ru/7f412cec" TargetMode="External"/><Relationship Id="rId114" Type="http://schemas.openxmlformats.org/officeDocument/2006/relationships/hyperlink" Target="https://m.edsoo.ru/8bc4eb98" TargetMode="External"/><Relationship Id="rId275" Type="http://schemas.openxmlformats.org/officeDocument/2006/relationships/hyperlink" Target="https://m.edsoo.ru/f29fd0f4" TargetMode="External"/><Relationship Id="rId296" Type="http://schemas.openxmlformats.org/officeDocument/2006/relationships/hyperlink" Target="https://m.edsoo.ru/f29f9300" TargetMode="External"/><Relationship Id="rId300" Type="http://schemas.openxmlformats.org/officeDocument/2006/relationships/hyperlink" Target="https://m.edsoo.ru/f2a09372" TargetMode="External"/><Relationship Id="rId60" Type="http://schemas.openxmlformats.org/officeDocument/2006/relationships/hyperlink" Target="https://m.edsoo.ru/8bc47f96" TargetMode="External"/><Relationship Id="rId81" Type="http://schemas.openxmlformats.org/officeDocument/2006/relationships/hyperlink" Target="https://m.edsoo.ru/8bc4dc98" TargetMode="External"/><Relationship Id="rId135" Type="http://schemas.openxmlformats.org/officeDocument/2006/relationships/hyperlink" Target="https://m.edsoo.ru/8bc53364" TargetMode="External"/><Relationship Id="rId156" Type="http://schemas.openxmlformats.org/officeDocument/2006/relationships/hyperlink" Target="https://m.edsoo.ru/8bc50aa6" TargetMode="External"/><Relationship Id="rId177" Type="http://schemas.openxmlformats.org/officeDocument/2006/relationships/hyperlink" Target="https://m.edsoo.ru/f29f4422" TargetMode="External"/><Relationship Id="rId198" Type="http://schemas.openxmlformats.org/officeDocument/2006/relationships/hyperlink" Target="https://m.edsoo.ru/f2a0bdc0" TargetMode="External"/><Relationship Id="rId202" Type="http://schemas.openxmlformats.org/officeDocument/2006/relationships/hyperlink" Target="https://m.edsoo.ru/f29f7ba4" TargetMode="External"/><Relationship Id="rId223" Type="http://schemas.openxmlformats.org/officeDocument/2006/relationships/hyperlink" Target="https://m.edsoo.ru/f29fd662" TargetMode="External"/><Relationship Id="rId244" Type="http://schemas.openxmlformats.org/officeDocument/2006/relationships/hyperlink" Target="https://m.edsoo.ru/f29ff44e" TargetMode="External"/><Relationship Id="rId18" Type="http://schemas.openxmlformats.org/officeDocument/2006/relationships/hyperlink" Target="https://resh.edu.ru/subject/32/1/" TargetMode="External"/><Relationship Id="rId39" Type="http://schemas.openxmlformats.org/officeDocument/2006/relationships/hyperlink" Target="https://m.edsoo.ru/7f411a40" TargetMode="External"/><Relationship Id="rId265" Type="http://schemas.openxmlformats.org/officeDocument/2006/relationships/hyperlink" Target="https://m.edsoo.ru/f2a09dd6" TargetMode="External"/><Relationship Id="rId286" Type="http://schemas.openxmlformats.org/officeDocument/2006/relationships/hyperlink" Target="https://m.edsoo.ru/f29f60a6" TargetMode="External"/><Relationship Id="rId50" Type="http://schemas.openxmlformats.org/officeDocument/2006/relationships/hyperlink" Target="https://m.edsoo.ru/7f412cec" TargetMode="External"/><Relationship Id="rId104" Type="http://schemas.openxmlformats.org/officeDocument/2006/relationships/hyperlink" Target="https://m.edsoo.ru/8bc4d194" TargetMode="External"/><Relationship Id="rId125" Type="http://schemas.openxmlformats.org/officeDocument/2006/relationships/hyperlink" Target="https://m.edsoo.ru/8bc4f548" TargetMode="External"/><Relationship Id="rId146" Type="http://schemas.openxmlformats.org/officeDocument/2006/relationships/hyperlink" Target="https://m.edsoo.ru/8bc51f46" TargetMode="External"/><Relationship Id="rId167" Type="http://schemas.openxmlformats.org/officeDocument/2006/relationships/hyperlink" Target="https://m.edsoo.ru/8bc541a6" TargetMode="External"/><Relationship Id="rId188" Type="http://schemas.openxmlformats.org/officeDocument/2006/relationships/hyperlink" Target="https://m.edsoo.ru/f29f6e34" TargetMode="External"/><Relationship Id="rId71" Type="http://schemas.openxmlformats.org/officeDocument/2006/relationships/hyperlink" Target="https://m.edsoo.ru/8bc483ec" TargetMode="External"/><Relationship Id="rId92" Type="http://schemas.openxmlformats.org/officeDocument/2006/relationships/hyperlink" Target="https://m.edsoo.ru/8bc4c5c8" TargetMode="External"/><Relationship Id="rId213" Type="http://schemas.openxmlformats.org/officeDocument/2006/relationships/hyperlink" Target="https://m.edsoo.ru/f29f9710" TargetMode="External"/><Relationship Id="rId234" Type="http://schemas.openxmlformats.org/officeDocument/2006/relationships/hyperlink" Target="https://m.edsoo.ru/f29faec6" TargetMode="External"/><Relationship Id="rId2" Type="http://schemas.openxmlformats.org/officeDocument/2006/relationships/styles" Target="styles.xml"/><Relationship Id="rId29" Type="http://schemas.openxmlformats.org/officeDocument/2006/relationships/hyperlink" Target="https://resh.edu.ru/subject/32/2/" TargetMode="External"/><Relationship Id="rId255" Type="http://schemas.openxmlformats.org/officeDocument/2006/relationships/hyperlink" Target="https://m.edsoo.ru/f29ff214" TargetMode="External"/><Relationship Id="rId276" Type="http://schemas.openxmlformats.org/officeDocument/2006/relationships/hyperlink" Target="https://m.edsoo.ru/f29fc30c" TargetMode="External"/><Relationship Id="rId297" Type="http://schemas.openxmlformats.org/officeDocument/2006/relationships/hyperlink" Target="https://m.edsoo.ru/f2a08986"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115</Pages>
  <Words>24705</Words>
  <Characters>140824</Characters>
  <Application>Microsoft Office Word</Application>
  <DocSecurity>0</DocSecurity>
  <Lines>1173</Lines>
  <Paragraphs>330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рс</dc:creator>
  <cp:lastModifiedBy>28</cp:lastModifiedBy>
  <cp:revision>3</cp:revision>
  <cp:lastPrinted>2024-09-11T09:56:00Z</cp:lastPrinted>
  <dcterms:created xsi:type="dcterms:W3CDTF">2024-09-05T00:26:00Z</dcterms:created>
  <dcterms:modified xsi:type="dcterms:W3CDTF">2024-09-11T09:56:00Z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1049-12.2.0.18165</vt:lpwstr>
  </property>
  <property fmtid="{D5CDD505-2E9C-101B-9397-08002B2CF9AE}" pid="3" name="ICV">
    <vt:lpwstr>BBF83D4E63AB4438920BB9BE8B2CD4EF_12</vt:lpwstr>
  </property>
</Properties>
</file>